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BF6" w:rsidRPr="00A861E7" w:rsidRDefault="00156442" w:rsidP="00DE3BF6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Znak sprawy: </w:t>
      </w:r>
      <w:proofErr w:type="spellStart"/>
      <w:r w:rsidR="00681F82">
        <w:rPr>
          <w:rFonts w:asciiTheme="minorHAnsi" w:hAnsiTheme="minorHAnsi"/>
        </w:rPr>
        <w:t>DA.2100</w:t>
      </w:r>
      <w:proofErr w:type="spellEnd"/>
      <w:r w:rsidR="00681F82">
        <w:rPr>
          <w:rFonts w:asciiTheme="minorHAnsi" w:hAnsiTheme="minorHAnsi"/>
        </w:rPr>
        <w:t>-26/2017</w:t>
      </w:r>
      <w:r w:rsidR="00C272C9">
        <w:rPr>
          <w:rFonts w:asciiTheme="minorHAnsi" w:hAnsiTheme="minorHAnsi"/>
        </w:rPr>
        <w:tab/>
      </w:r>
      <w:r w:rsidR="00C272C9">
        <w:rPr>
          <w:rFonts w:asciiTheme="minorHAnsi" w:hAnsiTheme="minorHAnsi"/>
        </w:rPr>
        <w:tab/>
      </w:r>
      <w:r w:rsidR="00C272C9">
        <w:rPr>
          <w:rFonts w:asciiTheme="minorHAnsi" w:hAnsiTheme="minorHAnsi"/>
        </w:rPr>
        <w:tab/>
      </w:r>
      <w:r w:rsidR="00C272C9">
        <w:rPr>
          <w:rFonts w:asciiTheme="minorHAnsi" w:hAnsiTheme="minorHAnsi"/>
        </w:rPr>
        <w:tab/>
        <w:t>Racibórz, dnia 21 sierpnia 2017 roku</w:t>
      </w:r>
    </w:p>
    <w:p w:rsidR="00DE3BF6" w:rsidRDefault="00DE3BF6" w:rsidP="00FA548F">
      <w:pPr>
        <w:jc w:val="center"/>
        <w:rPr>
          <w:b/>
        </w:rPr>
      </w:pPr>
    </w:p>
    <w:p w:rsidR="00C07C5B" w:rsidRPr="00DE3BF6" w:rsidRDefault="00C07C5B" w:rsidP="00DE3BF6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bookmarkStart w:id="0" w:name="_GoBack"/>
      <w:r w:rsidRPr="00DE3BF6">
        <w:rPr>
          <w:rFonts w:asciiTheme="minorHAnsi" w:hAnsiTheme="minorHAnsi"/>
          <w:b/>
          <w:sz w:val="22"/>
          <w:szCs w:val="22"/>
        </w:rPr>
        <w:t>ZAPROSZENIE DO SKŁADANIA OFERT</w:t>
      </w:r>
    </w:p>
    <w:p w:rsidR="00FA548F" w:rsidRPr="00DE3BF6" w:rsidRDefault="00BA75B0" w:rsidP="00DE3BF6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DE3BF6">
        <w:rPr>
          <w:rFonts w:asciiTheme="minorHAnsi" w:hAnsiTheme="minorHAnsi"/>
          <w:b/>
          <w:sz w:val="22"/>
          <w:szCs w:val="22"/>
        </w:rPr>
        <w:t xml:space="preserve"> </w:t>
      </w:r>
      <w:r w:rsidR="00C07C5B" w:rsidRPr="00DE3BF6">
        <w:rPr>
          <w:rFonts w:asciiTheme="minorHAnsi" w:hAnsiTheme="minorHAnsi"/>
          <w:b/>
          <w:sz w:val="22"/>
          <w:szCs w:val="22"/>
        </w:rPr>
        <w:t xml:space="preserve"> DO</w:t>
      </w:r>
      <w:r w:rsidR="00B831A1" w:rsidRPr="00DE3BF6">
        <w:rPr>
          <w:rFonts w:asciiTheme="minorHAnsi" w:hAnsiTheme="minorHAnsi"/>
          <w:b/>
          <w:sz w:val="22"/>
          <w:szCs w:val="22"/>
        </w:rPr>
        <w:t xml:space="preserve">TYCZĄCYCH </w:t>
      </w:r>
      <w:r w:rsidR="002B01B6" w:rsidRPr="00DE3BF6">
        <w:rPr>
          <w:rFonts w:asciiTheme="minorHAnsi" w:hAnsiTheme="minorHAnsi"/>
          <w:b/>
          <w:sz w:val="22"/>
          <w:szCs w:val="22"/>
        </w:rPr>
        <w:t xml:space="preserve"> </w:t>
      </w:r>
      <w:r w:rsidR="00D35CC6" w:rsidRPr="00DE3BF6">
        <w:rPr>
          <w:rFonts w:asciiTheme="minorHAnsi" w:hAnsiTheme="minorHAnsi"/>
          <w:b/>
          <w:sz w:val="22"/>
          <w:szCs w:val="22"/>
        </w:rPr>
        <w:t xml:space="preserve">PRZEPROWADZENIA </w:t>
      </w:r>
      <w:r w:rsidR="00FE17F1" w:rsidRPr="00DE3BF6">
        <w:rPr>
          <w:rFonts w:asciiTheme="minorHAnsi" w:hAnsiTheme="minorHAnsi"/>
          <w:b/>
          <w:sz w:val="22"/>
          <w:szCs w:val="22"/>
        </w:rPr>
        <w:t>SZKOLENIA DLA KANDYDATÓW NA RODZINY ZASTĘPCZE NIEZAWODOWE</w:t>
      </w:r>
    </w:p>
    <w:bookmarkEnd w:id="0"/>
    <w:p w:rsidR="00AE27F2" w:rsidRPr="00DE3BF6" w:rsidRDefault="00AE27F2" w:rsidP="00DE3BF6">
      <w:pPr>
        <w:spacing w:line="360" w:lineRule="auto"/>
        <w:jc w:val="center"/>
        <w:rPr>
          <w:rFonts w:asciiTheme="minorHAnsi" w:hAnsiTheme="minorHAnsi"/>
          <w:sz w:val="22"/>
          <w:szCs w:val="22"/>
        </w:rPr>
      </w:pPr>
    </w:p>
    <w:p w:rsidR="00504014" w:rsidRDefault="00DE3BF6" w:rsidP="00A861E7">
      <w:pPr>
        <w:pStyle w:val="Akapitzlist"/>
        <w:spacing w:after="0" w:line="360" w:lineRule="auto"/>
        <w:ind w:left="0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</w:rPr>
        <w:t xml:space="preserve">Zamawiający: </w:t>
      </w:r>
      <w:r w:rsidR="00FA548F" w:rsidRPr="00DE3BF6">
        <w:rPr>
          <w:rFonts w:asciiTheme="minorHAnsi" w:hAnsiTheme="minorHAnsi"/>
        </w:rPr>
        <w:t>P</w:t>
      </w:r>
      <w:r w:rsidR="00740C25" w:rsidRPr="00DE3BF6">
        <w:rPr>
          <w:rFonts w:asciiTheme="minorHAnsi" w:hAnsiTheme="minorHAnsi"/>
        </w:rPr>
        <w:t>owiatowe Centrum Pomocy Rodzinie w Raciborzu</w:t>
      </w:r>
      <w:r w:rsidRPr="00DE3BF6">
        <w:rPr>
          <w:rFonts w:asciiTheme="minorHAnsi" w:hAnsiTheme="minorHAnsi"/>
        </w:rPr>
        <w:t>,</w:t>
      </w:r>
      <w:r w:rsidR="00740C25" w:rsidRPr="00DE3BF6">
        <w:rPr>
          <w:rFonts w:asciiTheme="minorHAnsi" w:hAnsiTheme="minorHAnsi"/>
        </w:rPr>
        <w:t xml:space="preserve"> w związku z realizacją projektu</w:t>
      </w:r>
      <w:r w:rsidR="0053209E" w:rsidRPr="00DE3BF6">
        <w:rPr>
          <w:rFonts w:asciiTheme="minorHAnsi" w:hAnsiTheme="minorHAnsi"/>
        </w:rPr>
        <w:t xml:space="preserve"> </w:t>
      </w:r>
      <w:r w:rsidR="00740C25" w:rsidRPr="00DE3BF6">
        <w:rPr>
          <w:rFonts w:asciiTheme="minorHAnsi" w:hAnsiTheme="minorHAnsi"/>
        </w:rPr>
        <w:t>„</w:t>
      </w:r>
      <w:r w:rsidR="00BF7EA6" w:rsidRPr="00DE3BF6">
        <w:rPr>
          <w:rFonts w:asciiTheme="minorHAnsi" w:hAnsiTheme="minorHAnsi"/>
        </w:rPr>
        <w:t>Małemu</w:t>
      </w:r>
      <w:r w:rsidR="00740C25" w:rsidRPr="00DE3BF6">
        <w:rPr>
          <w:rFonts w:asciiTheme="minorHAnsi" w:hAnsiTheme="minorHAnsi"/>
        </w:rPr>
        <w:t xml:space="preserve"> Człowiekowi</w:t>
      </w:r>
      <w:r w:rsidR="00CC140C" w:rsidRPr="00DE3BF6">
        <w:rPr>
          <w:rFonts w:asciiTheme="minorHAnsi" w:hAnsiTheme="minorHAnsi"/>
        </w:rPr>
        <w:t>”,</w:t>
      </w:r>
      <w:r w:rsidR="00FA548F" w:rsidRPr="00DE3BF6">
        <w:rPr>
          <w:rFonts w:asciiTheme="minorHAnsi" w:hAnsiTheme="minorHAnsi"/>
        </w:rPr>
        <w:t xml:space="preserve"> który jest współfinansowany przez Unię Europejską w ramach Regionalnego  Programu Operacyjnego Województwa Śląskiego na lata 2014-2020, Oś Priorytetowa IX Włączenie Społeczne, Działanie </w:t>
      </w:r>
      <w:r w:rsidR="00BF7EA6" w:rsidRPr="00DE3BF6">
        <w:rPr>
          <w:rFonts w:asciiTheme="minorHAnsi" w:hAnsiTheme="minorHAnsi"/>
        </w:rPr>
        <w:t>9.2</w:t>
      </w:r>
      <w:r w:rsidR="00504014">
        <w:rPr>
          <w:rFonts w:asciiTheme="minorHAnsi" w:hAnsiTheme="minorHAnsi"/>
        </w:rPr>
        <w:t xml:space="preserve"> </w:t>
      </w:r>
      <w:r w:rsidR="00BF7EA6" w:rsidRPr="00DE3BF6">
        <w:rPr>
          <w:rFonts w:asciiTheme="minorHAnsi" w:hAnsiTheme="minorHAnsi"/>
        </w:rPr>
        <w:t>Dostępne i efektywne usługi społeczne i zdrowotne, P</w:t>
      </w:r>
      <w:r w:rsidR="00FA548F" w:rsidRPr="00DE3BF6">
        <w:rPr>
          <w:rFonts w:asciiTheme="minorHAnsi" w:hAnsiTheme="minorHAnsi"/>
        </w:rPr>
        <w:t>oddziałanie 9.</w:t>
      </w:r>
      <w:r w:rsidR="00BF7EA6" w:rsidRPr="00DE3BF6">
        <w:rPr>
          <w:rFonts w:asciiTheme="minorHAnsi" w:hAnsiTheme="minorHAnsi"/>
        </w:rPr>
        <w:t>2</w:t>
      </w:r>
      <w:r w:rsidR="00FA548F" w:rsidRPr="00DE3BF6">
        <w:rPr>
          <w:rFonts w:asciiTheme="minorHAnsi" w:hAnsiTheme="minorHAnsi"/>
        </w:rPr>
        <w:t>.</w:t>
      </w:r>
      <w:r w:rsidR="00BF7EA6" w:rsidRPr="00DE3BF6">
        <w:rPr>
          <w:rFonts w:asciiTheme="minorHAnsi" w:hAnsiTheme="minorHAnsi"/>
        </w:rPr>
        <w:t>5</w:t>
      </w:r>
      <w:r w:rsidR="00C07C5B" w:rsidRPr="00DE3BF6">
        <w:rPr>
          <w:rFonts w:asciiTheme="minorHAnsi" w:hAnsiTheme="minorHAnsi"/>
        </w:rPr>
        <w:t xml:space="preserve"> </w:t>
      </w:r>
      <w:r w:rsidR="00BF7EA6" w:rsidRPr="00DE3BF6">
        <w:rPr>
          <w:rFonts w:asciiTheme="minorHAnsi" w:hAnsiTheme="minorHAnsi"/>
        </w:rPr>
        <w:t>Rozwój usług społecznych</w:t>
      </w:r>
      <w:r w:rsidR="007442CC" w:rsidRPr="00DE3BF6">
        <w:rPr>
          <w:rFonts w:asciiTheme="minorHAnsi" w:hAnsiTheme="minorHAnsi"/>
        </w:rPr>
        <w:t>,</w:t>
      </w:r>
      <w:r w:rsidR="00A861E7">
        <w:rPr>
          <w:rFonts w:asciiTheme="minorHAnsi" w:hAnsiTheme="minorHAnsi"/>
        </w:rPr>
        <w:t xml:space="preserve"> </w:t>
      </w:r>
    </w:p>
    <w:p w:rsidR="00740C25" w:rsidRDefault="00DE3BF6" w:rsidP="00A861E7">
      <w:pPr>
        <w:pStyle w:val="Akapitzlist"/>
        <w:spacing w:after="0" w:line="360" w:lineRule="auto"/>
        <w:ind w:left="0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</w:rPr>
        <w:t>zaprasza do złożenia oferty na prowadzenie</w:t>
      </w:r>
      <w:r w:rsidR="00FE17F1" w:rsidRPr="00DE3BF6">
        <w:rPr>
          <w:rFonts w:asciiTheme="minorHAnsi" w:eastAsia="DejaVuSans" w:hAnsiTheme="minorHAnsi"/>
        </w:rPr>
        <w:t xml:space="preserve"> szkolenia dla rodzin zastępczych niezawodowych w ramach</w:t>
      </w:r>
      <w:r w:rsidR="00BF7EA6" w:rsidRPr="00DE3BF6">
        <w:rPr>
          <w:rFonts w:asciiTheme="minorHAnsi" w:hAnsiTheme="minorHAnsi"/>
        </w:rPr>
        <w:t xml:space="preserve"> projektu „Małemu Człowiekowi” </w:t>
      </w:r>
      <w:r w:rsidR="00A26C3E" w:rsidRPr="00DE3BF6">
        <w:rPr>
          <w:rFonts w:asciiTheme="minorHAnsi" w:hAnsiTheme="minorHAnsi"/>
        </w:rPr>
        <w:t>.</w:t>
      </w:r>
    </w:p>
    <w:p w:rsidR="00504014" w:rsidRPr="00DE3BF6" w:rsidRDefault="00504014" w:rsidP="00A861E7">
      <w:pPr>
        <w:pStyle w:val="Akapitzlist"/>
        <w:spacing w:after="0" w:line="360" w:lineRule="auto"/>
        <w:ind w:left="0"/>
        <w:jc w:val="both"/>
        <w:rPr>
          <w:rFonts w:asciiTheme="minorHAnsi" w:hAnsiTheme="minorHAnsi"/>
        </w:rPr>
      </w:pPr>
    </w:p>
    <w:p w:rsidR="00740C25" w:rsidRPr="00DE3BF6" w:rsidRDefault="00740C25" w:rsidP="004E6F95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  <w:b/>
        </w:rPr>
        <w:t>Warunki współpracy</w:t>
      </w:r>
      <w:r w:rsidR="00504014">
        <w:rPr>
          <w:rFonts w:asciiTheme="minorHAnsi" w:hAnsiTheme="minorHAnsi"/>
          <w:b/>
        </w:rPr>
        <w:t xml:space="preserve"> </w:t>
      </w:r>
    </w:p>
    <w:p w:rsidR="00FE17F1" w:rsidRPr="00DE3BF6" w:rsidRDefault="0053209E" w:rsidP="004E6F95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Theme="minorHAnsi" w:eastAsia="DejaVuSans" w:hAnsiTheme="minorHAnsi"/>
        </w:rPr>
      </w:pPr>
      <w:r w:rsidRPr="00DE3BF6">
        <w:rPr>
          <w:rFonts w:asciiTheme="minorHAnsi" w:hAnsiTheme="minorHAnsi"/>
        </w:rPr>
        <w:t xml:space="preserve">Wykonawca </w:t>
      </w:r>
      <w:r w:rsidR="007442CC" w:rsidRPr="00DE3BF6">
        <w:rPr>
          <w:rFonts w:asciiTheme="minorHAnsi" w:hAnsiTheme="minorHAnsi"/>
        </w:rPr>
        <w:t>przeprowadzi szkolenia</w:t>
      </w:r>
      <w:r w:rsidR="00B34373" w:rsidRPr="00DE3BF6">
        <w:rPr>
          <w:rFonts w:asciiTheme="minorHAnsi" w:eastAsia="DejaVuSans" w:hAnsiTheme="minorHAnsi"/>
        </w:rPr>
        <w:t xml:space="preserve"> </w:t>
      </w:r>
      <w:r w:rsidR="00FE17F1" w:rsidRPr="00DE3BF6">
        <w:rPr>
          <w:rFonts w:asciiTheme="minorHAnsi" w:eastAsia="DejaVuSans" w:hAnsiTheme="minorHAnsi"/>
        </w:rPr>
        <w:t xml:space="preserve"> dla</w:t>
      </w:r>
      <w:r w:rsidR="00685C42" w:rsidRPr="00DE3BF6">
        <w:rPr>
          <w:rFonts w:asciiTheme="minorHAnsi" w:eastAsia="DejaVuSans" w:hAnsiTheme="minorHAnsi"/>
        </w:rPr>
        <w:t xml:space="preserve"> kandydatów do pełnienia funkcji ro</w:t>
      </w:r>
      <w:r w:rsidR="00FE17F1" w:rsidRPr="00DE3BF6">
        <w:rPr>
          <w:rFonts w:asciiTheme="minorHAnsi" w:eastAsia="DejaVuSans" w:hAnsiTheme="minorHAnsi"/>
        </w:rPr>
        <w:t xml:space="preserve">dzin </w:t>
      </w:r>
      <w:r w:rsidR="00685C42" w:rsidRPr="00DE3BF6">
        <w:rPr>
          <w:rFonts w:asciiTheme="minorHAnsi" w:eastAsia="DejaVuSans" w:hAnsiTheme="minorHAnsi"/>
        </w:rPr>
        <w:t>zastępczych niezawodowych</w:t>
      </w:r>
      <w:r w:rsidR="007442CC" w:rsidRPr="00DE3BF6">
        <w:rPr>
          <w:rFonts w:asciiTheme="minorHAnsi" w:eastAsia="DejaVuSans" w:hAnsiTheme="minorHAnsi"/>
        </w:rPr>
        <w:t>, zapewniając odpowiednio wykwalifikowaną kadrę</w:t>
      </w:r>
      <w:r w:rsidR="00685C42" w:rsidRPr="00DE3BF6">
        <w:rPr>
          <w:rFonts w:asciiTheme="minorHAnsi" w:eastAsia="DejaVuSans" w:hAnsiTheme="minorHAnsi"/>
        </w:rPr>
        <w:t>;</w:t>
      </w:r>
    </w:p>
    <w:p w:rsidR="00A95F88" w:rsidRPr="00DE3BF6" w:rsidRDefault="00A95F88" w:rsidP="004E6F95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Theme="minorHAnsi" w:eastAsia="DejaVuSans" w:hAnsiTheme="minorHAnsi"/>
        </w:rPr>
      </w:pPr>
      <w:r w:rsidRPr="00DE3BF6">
        <w:rPr>
          <w:rFonts w:asciiTheme="minorHAnsi" w:eastAsia="DejaVuSans" w:hAnsiTheme="minorHAnsi"/>
        </w:rPr>
        <w:t xml:space="preserve">Szkolenie zostanie przeprowadzone zgodnie z </w:t>
      </w:r>
      <w:r w:rsidR="00685C42" w:rsidRPr="00DE3BF6">
        <w:rPr>
          <w:rFonts w:asciiTheme="minorHAnsi" w:eastAsia="DejaVuSans" w:hAnsiTheme="minorHAnsi"/>
        </w:rPr>
        <w:t xml:space="preserve"> obowiązującymi </w:t>
      </w:r>
      <w:r w:rsidRPr="00DE3BF6">
        <w:rPr>
          <w:rFonts w:asciiTheme="minorHAnsi" w:eastAsia="DejaVuSans" w:hAnsiTheme="minorHAnsi"/>
        </w:rPr>
        <w:t xml:space="preserve"> przepisami krajowymi w sprawie szkoleń dla kandydatów do sprawowania pieczy zastępczej;</w:t>
      </w:r>
    </w:p>
    <w:p w:rsidR="00FE17F1" w:rsidRPr="00DE3BF6" w:rsidRDefault="0053209E" w:rsidP="004E6F95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Theme="minorHAnsi" w:eastAsia="DejaVuSans" w:hAnsiTheme="minorHAnsi"/>
        </w:rPr>
      </w:pPr>
      <w:r w:rsidRPr="00DE3BF6">
        <w:rPr>
          <w:rFonts w:asciiTheme="minorHAnsi" w:eastAsia="DejaVuSans" w:hAnsiTheme="minorHAnsi"/>
        </w:rPr>
        <w:t>L</w:t>
      </w:r>
      <w:r w:rsidR="00FE17F1" w:rsidRPr="00DE3BF6">
        <w:rPr>
          <w:rFonts w:asciiTheme="minorHAnsi" w:eastAsia="DejaVuSans" w:hAnsiTheme="minorHAnsi"/>
        </w:rPr>
        <w:t>iczba godzin szkolenia nie może być mniejsza niż 60 godzin dydaktycznych</w:t>
      </w:r>
      <w:r w:rsidR="007071C2" w:rsidRPr="00DE3BF6">
        <w:rPr>
          <w:rFonts w:asciiTheme="minorHAnsi" w:eastAsia="DejaVuSans" w:hAnsiTheme="minorHAnsi"/>
        </w:rPr>
        <w:t>;</w:t>
      </w:r>
    </w:p>
    <w:p w:rsidR="00740C25" w:rsidRPr="00DE3BF6" w:rsidRDefault="0053209E" w:rsidP="004E6F95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Theme="minorHAnsi" w:eastAsia="DejaVuSans" w:hAnsiTheme="minorHAnsi"/>
        </w:rPr>
      </w:pPr>
      <w:r w:rsidRPr="00DE3BF6">
        <w:rPr>
          <w:rFonts w:asciiTheme="minorHAnsi" w:hAnsiTheme="minorHAnsi"/>
        </w:rPr>
        <w:t>W</w:t>
      </w:r>
      <w:r w:rsidR="00A33F26" w:rsidRPr="00DE3BF6">
        <w:rPr>
          <w:rFonts w:asciiTheme="minorHAnsi" w:hAnsiTheme="minorHAnsi"/>
        </w:rPr>
        <w:t>arunki zlecenia określone zostaną w umowie</w:t>
      </w:r>
      <w:r w:rsidRPr="00DE3BF6">
        <w:rPr>
          <w:rFonts w:asciiTheme="minorHAnsi" w:hAnsiTheme="minorHAnsi"/>
        </w:rPr>
        <w:t>;</w:t>
      </w:r>
    </w:p>
    <w:p w:rsidR="00A33F26" w:rsidRPr="00DE3BF6" w:rsidRDefault="0053209E" w:rsidP="004E6F95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Theme="minorHAnsi" w:eastAsia="DejaVuSans" w:hAnsiTheme="minorHAnsi"/>
        </w:rPr>
      </w:pPr>
      <w:r w:rsidRPr="00DE3BF6">
        <w:rPr>
          <w:rFonts w:asciiTheme="minorHAnsi" w:hAnsiTheme="minorHAnsi"/>
        </w:rPr>
        <w:t>P</w:t>
      </w:r>
      <w:r w:rsidR="00A33F26" w:rsidRPr="00DE3BF6">
        <w:rPr>
          <w:rFonts w:asciiTheme="minorHAnsi" w:hAnsiTheme="minorHAnsi"/>
        </w:rPr>
        <w:t>la</w:t>
      </w:r>
      <w:r w:rsidR="00BF7EA6" w:rsidRPr="00DE3BF6">
        <w:rPr>
          <w:rFonts w:asciiTheme="minorHAnsi" w:hAnsiTheme="minorHAnsi"/>
        </w:rPr>
        <w:t xml:space="preserve">nowany termin </w:t>
      </w:r>
      <w:r w:rsidR="00AD518E" w:rsidRPr="00DE3BF6">
        <w:rPr>
          <w:rFonts w:asciiTheme="minorHAnsi" w:hAnsiTheme="minorHAnsi"/>
        </w:rPr>
        <w:t xml:space="preserve">świadczenia </w:t>
      </w:r>
      <w:r w:rsidR="00C0531A" w:rsidRPr="00DE3BF6">
        <w:rPr>
          <w:rFonts w:asciiTheme="minorHAnsi" w:hAnsiTheme="minorHAnsi"/>
        </w:rPr>
        <w:t>usługi</w:t>
      </w:r>
      <w:r w:rsidR="00FE17F1" w:rsidRPr="00DE3BF6">
        <w:rPr>
          <w:rFonts w:asciiTheme="minorHAnsi" w:hAnsiTheme="minorHAnsi"/>
        </w:rPr>
        <w:t xml:space="preserve"> wrzesień/październik 2017</w:t>
      </w:r>
      <w:r w:rsidR="00FF217F" w:rsidRPr="00DE3BF6">
        <w:rPr>
          <w:rFonts w:asciiTheme="minorHAnsi" w:hAnsiTheme="minorHAnsi"/>
        </w:rPr>
        <w:t xml:space="preserve"> (</w:t>
      </w:r>
      <w:r w:rsidR="00FE17F1" w:rsidRPr="00DE3BF6">
        <w:rPr>
          <w:rFonts w:asciiTheme="minorHAnsi" w:hAnsiTheme="minorHAnsi"/>
        </w:rPr>
        <w:t>9 września, 16 wrześni</w:t>
      </w:r>
      <w:r w:rsidR="00156442">
        <w:rPr>
          <w:rFonts w:asciiTheme="minorHAnsi" w:hAnsiTheme="minorHAnsi"/>
        </w:rPr>
        <w:t>a, 23 września, 30 września , 7 października ,</w:t>
      </w:r>
      <w:r w:rsidR="00FE17F1" w:rsidRPr="00DE3BF6">
        <w:rPr>
          <w:rFonts w:asciiTheme="minorHAnsi" w:hAnsiTheme="minorHAnsi"/>
        </w:rPr>
        <w:t xml:space="preserve"> </w:t>
      </w:r>
      <w:r w:rsidR="008437D0" w:rsidRPr="00DE3BF6">
        <w:rPr>
          <w:rFonts w:asciiTheme="minorHAnsi" w:hAnsiTheme="minorHAnsi"/>
        </w:rPr>
        <w:t>14 października</w:t>
      </w:r>
      <w:r w:rsidR="00FF217F" w:rsidRPr="00DE3BF6">
        <w:rPr>
          <w:rFonts w:asciiTheme="minorHAnsi" w:hAnsiTheme="minorHAnsi"/>
        </w:rPr>
        <w:t>)</w:t>
      </w:r>
      <w:r w:rsidR="007071C2" w:rsidRPr="00DE3BF6">
        <w:rPr>
          <w:rFonts w:asciiTheme="minorHAnsi" w:hAnsiTheme="minorHAnsi"/>
        </w:rPr>
        <w:t>;</w:t>
      </w:r>
      <w:r w:rsidR="00156442">
        <w:rPr>
          <w:rFonts w:asciiTheme="minorHAnsi" w:hAnsiTheme="minorHAnsi"/>
        </w:rPr>
        <w:t xml:space="preserve"> </w:t>
      </w:r>
    </w:p>
    <w:p w:rsidR="001A3DEB" w:rsidRPr="00DE3BF6" w:rsidRDefault="0053209E" w:rsidP="004E6F95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Theme="minorHAnsi" w:eastAsia="DejaVuSans" w:hAnsiTheme="minorHAnsi"/>
        </w:rPr>
      </w:pPr>
      <w:r w:rsidRPr="00DE3BF6">
        <w:rPr>
          <w:rFonts w:asciiTheme="minorHAnsi" w:hAnsiTheme="minorHAnsi"/>
        </w:rPr>
        <w:t>W</w:t>
      </w:r>
      <w:r w:rsidR="008437D0" w:rsidRPr="00DE3BF6">
        <w:rPr>
          <w:rFonts w:asciiTheme="minorHAnsi" w:hAnsiTheme="minorHAnsi"/>
        </w:rPr>
        <w:t xml:space="preserve"> szkoleniu weźmie udział 8 osób</w:t>
      </w:r>
      <w:r w:rsidR="007071C2" w:rsidRPr="00DE3BF6">
        <w:rPr>
          <w:rFonts w:asciiTheme="minorHAnsi" w:hAnsiTheme="minorHAnsi"/>
        </w:rPr>
        <w:t>;</w:t>
      </w:r>
    </w:p>
    <w:p w:rsidR="001A3DEB" w:rsidRPr="00A861E7" w:rsidRDefault="0053209E" w:rsidP="004E6F95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Theme="minorHAnsi" w:eastAsia="DejaVuSans" w:hAnsiTheme="minorHAnsi"/>
        </w:rPr>
      </w:pPr>
      <w:r w:rsidRPr="00DE3BF6">
        <w:rPr>
          <w:rFonts w:asciiTheme="minorHAnsi" w:hAnsiTheme="minorHAnsi"/>
        </w:rPr>
        <w:t>M</w:t>
      </w:r>
      <w:r w:rsidR="00A33F26" w:rsidRPr="00DE3BF6">
        <w:rPr>
          <w:rFonts w:asciiTheme="minorHAnsi" w:hAnsiTheme="minorHAnsi"/>
        </w:rPr>
        <w:t xml:space="preserve">iejsce </w:t>
      </w:r>
      <w:r w:rsidR="00BF7EA6" w:rsidRPr="00DE3BF6">
        <w:rPr>
          <w:rFonts w:asciiTheme="minorHAnsi" w:hAnsiTheme="minorHAnsi"/>
        </w:rPr>
        <w:t>pracy</w:t>
      </w:r>
      <w:r w:rsidR="00A33F26" w:rsidRPr="00DE3BF6">
        <w:rPr>
          <w:rFonts w:asciiTheme="minorHAnsi" w:hAnsiTheme="minorHAnsi"/>
        </w:rPr>
        <w:t xml:space="preserve"> – </w:t>
      </w:r>
      <w:r w:rsidR="00FF217F" w:rsidRPr="00DE3BF6">
        <w:rPr>
          <w:rFonts w:asciiTheme="minorHAnsi" w:hAnsiTheme="minorHAnsi"/>
        </w:rPr>
        <w:t>sala szkoleniowa na terenie miasta Raciborza wskazana przez Zamawiającego</w:t>
      </w:r>
      <w:r w:rsidRPr="00DE3BF6">
        <w:rPr>
          <w:rFonts w:asciiTheme="minorHAnsi" w:hAnsiTheme="minorHAnsi"/>
        </w:rPr>
        <w:t>.</w:t>
      </w:r>
    </w:p>
    <w:p w:rsidR="00A861E7" w:rsidRPr="00DE3BF6" w:rsidRDefault="00A861E7" w:rsidP="00A861E7">
      <w:pPr>
        <w:pStyle w:val="Akapitzlist"/>
        <w:autoSpaceDE w:val="0"/>
        <w:autoSpaceDN w:val="0"/>
        <w:adjustRightInd w:val="0"/>
        <w:spacing w:after="0" w:line="360" w:lineRule="auto"/>
        <w:ind w:left="765"/>
        <w:rPr>
          <w:rFonts w:asciiTheme="minorHAnsi" w:eastAsia="DejaVuSans" w:hAnsiTheme="minorHAnsi"/>
        </w:rPr>
      </w:pPr>
    </w:p>
    <w:p w:rsidR="00740C25" w:rsidRPr="00DE3BF6" w:rsidRDefault="00740C25" w:rsidP="004E6F95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Theme="minorHAnsi" w:hAnsiTheme="minorHAnsi"/>
          <w:b/>
        </w:rPr>
      </w:pPr>
      <w:r w:rsidRPr="00DE3BF6">
        <w:rPr>
          <w:rFonts w:asciiTheme="minorHAnsi" w:hAnsiTheme="minorHAnsi"/>
          <w:b/>
        </w:rPr>
        <w:t xml:space="preserve">Zakres </w:t>
      </w:r>
      <w:r w:rsidR="00BF7EA6" w:rsidRPr="00DE3BF6">
        <w:rPr>
          <w:rFonts w:asciiTheme="minorHAnsi" w:hAnsiTheme="minorHAnsi"/>
          <w:b/>
        </w:rPr>
        <w:t>wykonywanych czynności i obowiązków</w:t>
      </w:r>
    </w:p>
    <w:p w:rsidR="00FF217F" w:rsidRPr="00DE3BF6" w:rsidRDefault="00FF217F" w:rsidP="00DE3BF6">
      <w:pPr>
        <w:pStyle w:val="Akapitzlist"/>
        <w:spacing w:after="0" w:line="360" w:lineRule="auto"/>
        <w:ind w:left="0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</w:rPr>
        <w:t xml:space="preserve">Przeprowadzenie </w:t>
      </w:r>
      <w:r w:rsidR="00156442">
        <w:rPr>
          <w:rFonts w:asciiTheme="minorHAnsi" w:hAnsiTheme="minorHAnsi"/>
        </w:rPr>
        <w:t xml:space="preserve">6 </w:t>
      </w:r>
      <w:r w:rsidRPr="00DE3BF6">
        <w:rPr>
          <w:rFonts w:asciiTheme="minorHAnsi" w:hAnsiTheme="minorHAnsi"/>
        </w:rPr>
        <w:t>warsztatów o następującej tematyce:</w:t>
      </w:r>
    </w:p>
    <w:p w:rsidR="00FF217F" w:rsidRPr="00DE3BF6" w:rsidRDefault="00CC3D22" w:rsidP="004E6F95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</w:rPr>
        <w:t>Poszerzenie wiedzy na temat potrzeb dziecka w różnym wieku oraz konstruktywnych sposobów ich zaspokajania</w:t>
      </w:r>
      <w:r w:rsidR="0053209E" w:rsidRPr="00DE3BF6">
        <w:rPr>
          <w:rFonts w:asciiTheme="minorHAnsi" w:hAnsiTheme="minorHAnsi"/>
        </w:rPr>
        <w:t>;</w:t>
      </w:r>
    </w:p>
    <w:p w:rsidR="00CC3D22" w:rsidRPr="00DE3BF6" w:rsidRDefault="00CC3D22" w:rsidP="004E6F95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</w:rPr>
        <w:t>Postawy rodzicielskie i ich wpływ na funkcjonowanie dziecka, metody wychowawcze</w:t>
      </w:r>
      <w:r w:rsidR="0053209E" w:rsidRPr="00DE3BF6">
        <w:rPr>
          <w:rFonts w:asciiTheme="minorHAnsi" w:hAnsiTheme="minorHAnsi"/>
        </w:rPr>
        <w:t>;</w:t>
      </w:r>
    </w:p>
    <w:p w:rsidR="00CC3D22" w:rsidRPr="00DE3BF6" w:rsidRDefault="00CC3D22" w:rsidP="004E6F95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</w:rPr>
        <w:t>Właściwe metody postępowania z dzieckiem przejawiającym zaburzenia zachowania lub emocji, radzenie sobie z problemami okresu dojrzewania</w:t>
      </w:r>
      <w:r w:rsidR="0053209E" w:rsidRPr="00DE3BF6">
        <w:rPr>
          <w:rFonts w:asciiTheme="minorHAnsi" w:hAnsiTheme="minorHAnsi"/>
        </w:rPr>
        <w:t>;</w:t>
      </w:r>
    </w:p>
    <w:p w:rsidR="002B01B6" w:rsidRDefault="00CC3D22" w:rsidP="004E6F95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</w:rPr>
        <w:lastRenderedPageBreak/>
        <w:t>Wzmocnienie przez rodziców zastępczych własnej funkcji opiekuńczej</w:t>
      </w:r>
      <w:r w:rsidR="0053209E" w:rsidRPr="00DE3BF6">
        <w:rPr>
          <w:rFonts w:asciiTheme="minorHAnsi" w:hAnsiTheme="minorHAnsi"/>
        </w:rPr>
        <w:t>.</w:t>
      </w:r>
    </w:p>
    <w:p w:rsidR="00A861E7" w:rsidRPr="00A861E7" w:rsidRDefault="00A861E7" w:rsidP="00A861E7">
      <w:pPr>
        <w:pStyle w:val="Akapitzlist"/>
        <w:spacing w:after="0" w:line="360" w:lineRule="auto"/>
        <w:jc w:val="both"/>
        <w:rPr>
          <w:rFonts w:asciiTheme="minorHAnsi" w:hAnsiTheme="minorHAnsi"/>
        </w:rPr>
      </w:pPr>
    </w:p>
    <w:p w:rsidR="00AE71B2" w:rsidRPr="00DE3BF6" w:rsidRDefault="00740C25" w:rsidP="004E6F95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  <w:b/>
        </w:rPr>
        <w:t>Wymagania niezbędne</w:t>
      </w:r>
    </w:p>
    <w:p w:rsidR="00A95F88" w:rsidRPr="00DE3BF6" w:rsidRDefault="00B34373" w:rsidP="004E6F95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360"/>
        <w:rPr>
          <w:rFonts w:asciiTheme="minorHAnsi" w:eastAsia="DejaVuSans" w:hAnsiTheme="minorHAnsi"/>
        </w:rPr>
      </w:pPr>
      <w:r w:rsidRPr="00DE3BF6">
        <w:rPr>
          <w:rFonts w:asciiTheme="minorHAnsi" w:eastAsia="DejaVuSans" w:hAnsiTheme="minorHAnsi"/>
        </w:rPr>
        <w:t>P</w:t>
      </w:r>
      <w:r w:rsidR="00A95F88" w:rsidRPr="00DE3BF6">
        <w:rPr>
          <w:rFonts w:asciiTheme="minorHAnsi" w:eastAsia="DejaVuSans" w:hAnsiTheme="minorHAnsi"/>
        </w:rPr>
        <w:t xml:space="preserve">osiadanie odpowiedniej akredytacji </w:t>
      </w:r>
      <w:r w:rsidR="007442CC" w:rsidRPr="00DE3BF6">
        <w:rPr>
          <w:rFonts w:asciiTheme="minorHAnsi" w:eastAsia="DejaVuSans" w:hAnsiTheme="minorHAnsi"/>
        </w:rPr>
        <w:t xml:space="preserve">  do prowadzenia szkoleń  dla kandydatów do pełnienia funkcji rodzin zastępczych niezawodowych;</w:t>
      </w:r>
    </w:p>
    <w:p w:rsidR="005F2B48" w:rsidRPr="00DE3BF6" w:rsidRDefault="005F2B48" w:rsidP="004E6F95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360"/>
        <w:rPr>
          <w:rFonts w:asciiTheme="minorHAnsi" w:eastAsia="DejaVuSans" w:hAnsiTheme="minorHAnsi"/>
        </w:rPr>
      </w:pPr>
      <w:r w:rsidRPr="00DE3BF6">
        <w:rPr>
          <w:rFonts w:asciiTheme="minorHAnsi" w:eastAsia="DejaVuSans" w:hAnsiTheme="minorHAnsi"/>
        </w:rPr>
        <w:t>Dysponowanie kadrą dydaktyczną posiadającą uprawnienia do prowadzenia szkoleń;</w:t>
      </w:r>
    </w:p>
    <w:p w:rsidR="00514320" w:rsidRPr="00DE3BF6" w:rsidRDefault="00DE3BF6" w:rsidP="004E6F95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360"/>
        <w:rPr>
          <w:rFonts w:asciiTheme="minorHAnsi" w:eastAsia="DejaVuSans" w:hAnsiTheme="minorHAnsi"/>
        </w:rPr>
      </w:pPr>
      <w:r w:rsidRPr="00DE3BF6">
        <w:rPr>
          <w:rFonts w:asciiTheme="minorHAnsi" w:eastAsia="DejaVuSans" w:hAnsiTheme="minorHAnsi"/>
        </w:rPr>
        <w:t>Przeprowadzenie szkoleń</w:t>
      </w:r>
      <w:r w:rsidR="008437D0" w:rsidRPr="00DE3BF6">
        <w:rPr>
          <w:rFonts w:asciiTheme="minorHAnsi" w:eastAsia="DejaVuSans" w:hAnsiTheme="minorHAnsi"/>
        </w:rPr>
        <w:t xml:space="preserve"> zgodnie z </w:t>
      </w:r>
      <w:r w:rsidR="00B34373" w:rsidRPr="00DE3BF6">
        <w:rPr>
          <w:rFonts w:asciiTheme="minorHAnsi" w:eastAsia="DejaVuSans" w:hAnsiTheme="minorHAnsi"/>
        </w:rPr>
        <w:t xml:space="preserve"> obowiązującymi aktualnie przepisami krajowymi w sprawie szkoleń dla kandydatów do sprawowania pieczy zastępczej;</w:t>
      </w:r>
    </w:p>
    <w:p w:rsidR="00A95F88" w:rsidRPr="00DE3BF6" w:rsidRDefault="00514320" w:rsidP="004E6F95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360"/>
        <w:rPr>
          <w:rFonts w:asciiTheme="minorHAnsi" w:eastAsia="DejaVuSans" w:hAnsiTheme="minorHAnsi"/>
        </w:rPr>
      </w:pPr>
      <w:r w:rsidRPr="00DE3BF6">
        <w:rPr>
          <w:rFonts w:cs="Tahoma"/>
        </w:rPr>
        <w:t>W celu uniknięcia konfliktu interesów zamówienie publiczne nie może być udzielone podmiotom powiązanym osobowo lub kapitałowo z Zamawiającym. Przez powiązania kapitałowe lub osobowe rozumie się wzajemne powiązania między Zamawiającym a wykonawcą, polegające w szczególności na:</w:t>
      </w:r>
      <w:r w:rsidR="00A95F88" w:rsidRPr="00DE3BF6">
        <w:rPr>
          <w:rFonts w:asciiTheme="minorHAnsi" w:hAnsiTheme="minorHAnsi" w:cs="Tahoma"/>
        </w:rPr>
        <w:t xml:space="preserve"> </w:t>
      </w:r>
      <w:r w:rsidRPr="00DE3BF6">
        <w:rPr>
          <w:rFonts w:cs="Tahoma"/>
        </w:rPr>
        <w:t>- uczestniczeniu w spółce, jako wspólnik spółki cywilnej lub spółki osobowej,</w:t>
      </w:r>
      <w:r w:rsidR="00A95F88" w:rsidRPr="00DE3BF6">
        <w:rPr>
          <w:rFonts w:asciiTheme="minorHAnsi" w:hAnsiTheme="minorHAnsi" w:cs="Tahoma"/>
        </w:rPr>
        <w:t xml:space="preserve"> </w:t>
      </w:r>
      <w:r w:rsidRPr="00DE3BF6">
        <w:rPr>
          <w:rFonts w:cs="Tahoma"/>
        </w:rPr>
        <w:t>- posiadaniu co najmniej 10% udziałów lub akcji,</w:t>
      </w:r>
      <w:r w:rsidR="00A95F88" w:rsidRPr="00DE3BF6">
        <w:rPr>
          <w:rFonts w:asciiTheme="minorHAnsi" w:hAnsiTheme="minorHAnsi" w:cs="Tahoma"/>
        </w:rPr>
        <w:t xml:space="preserve"> </w:t>
      </w:r>
      <w:r w:rsidRPr="00DE3BF6">
        <w:rPr>
          <w:rFonts w:cs="Tahoma"/>
        </w:rPr>
        <w:t>- pełnieniu funkcji członka organu nadzorczego lub zarządzającego, prokurenta, pełnomocnika,</w:t>
      </w:r>
      <w:r w:rsidR="00A95F88" w:rsidRPr="00DE3BF6">
        <w:rPr>
          <w:rFonts w:asciiTheme="minorHAnsi" w:hAnsiTheme="minorHAnsi" w:cs="Tahoma"/>
        </w:rPr>
        <w:t xml:space="preserve"> </w:t>
      </w:r>
      <w:r w:rsidRPr="00DE3BF6">
        <w:rPr>
          <w:rFonts w:cs="Tahoma"/>
        </w:rPr>
        <w:t>- pozostawaniu w związku małżeńskim, w stosunku do pokrewieństwa lub powinowactwa w linii prostej, pokrewieństwa drugiego stopnia lub powinowactwa drugiego stopnia w linii bocznej lub w stosunku przysposobienia, opieki lub kurateli.</w:t>
      </w:r>
    </w:p>
    <w:p w:rsidR="008437D0" w:rsidRPr="00A861E7" w:rsidRDefault="00514320" w:rsidP="004E6F95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360"/>
        <w:rPr>
          <w:rFonts w:asciiTheme="minorHAnsi" w:eastAsia="DejaVuSans" w:hAnsiTheme="minorHAnsi"/>
        </w:rPr>
      </w:pPr>
      <w:r w:rsidRPr="00DE3BF6">
        <w:rPr>
          <w:rFonts w:cs="Arial"/>
          <w:bCs/>
        </w:rPr>
        <w:t>Wyko</w:t>
      </w:r>
      <w:r w:rsidR="00A95F88" w:rsidRPr="00DE3BF6">
        <w:rPr>
          <w:rFonts w:asciiTheme="minorHAnsi" w:hAnsiTheme="minorHAnsi" w:cs="Arial"/>
          <w:bCs/>
        </w:rPr>
        <w:t>nawcą/</w:t>
      </w:r>
      <w:r w:rsidRPr="00DE3BF6">
        <w:rPr>
          <w:rFonts w:cs="Arial"/>
          <w:bCs/>
        </w:rPr>
        <w:t xml:space="preserve">osobą prowadzącą zajęcia nie może być osoba zatrudniona w instytucji uczestniczącej w realizacji Regionalnego Programu Operacyjnego na podstawie stosunku pracy chyba, że nie zachodzi konflikt interesów lub podwójne finansowanie (zgodnie z Wytycznymi w zakresie kwalifikowalności wydatków w ramach Europejskiego Funduszu Rozwoju Regionalnego, Europejskiego Funduszu Społecznego oraz Funduszu Spójności na lata 2014-2020). </w:t>
      </w:r>
    </w:p>
    <w:p w:rsidR="00A861E7" w:rsidRPr="00DE3BF6" w:rsidRDefault="00A861E7" w:rsidP="00A861E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asciiTheme="minorHAnsi" w:eastAsia="DejaVuSans" w:hAnsiTheme="minorHAnsi"/>
        </w:rPr>
      </w:pPr>
    </w:p>
    <w:p w:rsidR="00740C25" w:rsidRPr="00DE3BF6" w:rsidRDefault="00740C25" w:rsidP="004E6F9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  <w:b/>
        </w:rPr>
        <w:t>Wymagane dokumenty</w:t>
      </w:r>
    </w:p>
    <w:p w:rsidR="007442CC" w:rsidRPr="00DE3BF6" w:rsidRDefault="00F7690D" w:rsidP="004E6F95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Theme="minorHAnsi" w:eastAsia="DejaVuSans" w:hAnsiTheme="minorHAnsi"/>
        </w:rPr>
      </w:pPr>
      <w:r w:rsidRPr="00DE3BF6">
        <w:rPr>
          <w:rFonts w:asciiTheme="minorHAnsi" w:hAnsiTheme="minorHAnsi"/>
        </w:rPr>
        <w:t>K</w:t>
      </w:r>
      <w:r w:rsidR="00740C25" w:rsidRPr="00DE3BF6">
        <w:rPr>
          <w:rFonts w:asciiTheme="minorHAnsi" w:hAnsiTheme="minorHAnsi"/>
        </w:rPr>
        <w:t>serokopie dokumentów potwierdzające posia</w:t>
      </w:r>
      <w:r w:rsidR="00C45276" w:rsidRPr="00DE3BF6">
        <w:rPr>
          <w:rFonts w:asciiTheme="minorHAnsi" w:hAnsiTheme="minorHAnsi"/>
        </w:rPr>
        <w:t xml:space="preserve">dane </w:t>
      </w:r>
      <w:r w:rsidR="008437D0" w:rsidRPr="00DE3BF6">
        <w:rPr>
          <w:rFonts w:asciiTheme="minorHAnsi" w:hAnsiTheme="minorHAnsi"/>
        </w:rPr>
        <w:t>akredytacje</w:t>
      </w:r>
      <w:r w:rsidR="00C45276" w:rsidRPr="00DE3BF6">
        <w:rPr>
          <w:rFonts w:asciiTheme="minorHAnsi" w:hAnsiTheme="minorHAnsi"/>
        </w:rPr>
        <w:t xml:space="preserve"> i upraw</w:t>
      </w:r>
      <w:r w:rsidR="00CE1AC6" w:rsidRPr="00DE3BF6">
        <w:rPr>
          <w:rFonts w:asciiTheme="minorHAnsi" w:hAnsiTheme="minorHAnsi"/>
        </w:rPr>
        <w:t>nienia,</w:t>
      </w:r>
      <w:r w:rsidR="007442CC" w:rsidRPr="00DE3BF6">
        <w:rPr>
          <w:rFonts w:asciiTheme="minorHAnsi" w:hAnsiTheme="minorHAnsi"/>
        </w:rPr>
        <w:t xml:space="preserve"> </w:t>
      </w:r>
      <w:r w:rsidR="007442CC" w:rsidRPr="00DE3BF6">
        <w:rPr>
          <w:rFonts w:asciiTheme="minorHAnsi" w:eastAsia="DejaVuSans" w:hAnsiTheme="minorHAnsi"/>
        </w:rPr>
        <w:t xml:space="preserve"> (</w:t>
      </w:r>
      <w:r w:rsidR="00DE3BF6" w:rsidRPr="00DE3BF6">
        <w:rPr>
          <w:rFonts w:asciiTheme="minorHAnsi" w:eastAsia="DejaVuSans" w:hAnsiTheme="minorHAnsi"/>
        </w:rPr>
        <w:t>umowa licencyjna/</w:t>
      </w:r>
      <w:r w:rsidR="007442CC" w:rsidRPr="00DE3BF6">
        <w:rPr>
          <w:rFonts w:asciiTheme="minorHAnsi" w:eastAsia="DejaVuSans" w:hAnsiTheme="minorHAnsi"/>
        </w:rPr>
        <w:t>certyfikat/zaświadczenie/decyzja)</w:t>
      </w:r>
      <w:r w:rsidR="005F2B48" w:rsidRPr="00DE3BF6">
        <w:rPr>
          <w:rFonts w:asciiTheme="minorHAnsi" w:eastAsia="DejaVuSans" w:hAnsiTheme="minorHAnsi"/>
        </w:rPr>
        <w:t xml:space="preserve"> do prowadzenia szkoleń.</w:t>
      </w:r>
    </w:p>
    <w:p w:rsidR="00226711" w:rsidRPr="00A861E7" w:rsidRDefault="007442CC" w:rsidP="004E6F95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Theme="minorHAnsi" w:eastAsia="DejaVuSans" w:hAnsiTheme="minorHAnsi"/>
        </w:rPr>
      </w:pPr>
      <w:r w:rsidRPr="00DE3BF6">
        <w:rPr>
          <w:rFonts w:asciiTheme="minorHAnsi" w:hAnsiTheme="minorHAnsi"/>
        </w:rPr>
        <w:t>Oferta cenowa, złożona według Formularza ofertowego, stanowiącego</w:t>
      </w:r>
      <w:r w:rsidR="00BE7A48" w:rsidRPr="00DE3BF6">
        <w:rPr>
          <w:rFonts w:asciiTheme="minorHAnsi" w:hAnsiTheme="minorHAnsi"/>
        </w:rPr>
        <w:t xml:space="preserve"> załączn</w:t>
      </w:r>
      <w:r w:rsidR="005F2B48" w:rsidRPr="00DE3BF6">
        <w:rPr>
          <w:rFonts w:asciiTheme="minorHAnsi" w:hAnsiTheme="minorHAnsi"/>
        </w:rPr>
        <w:t>ik nr 1 do niniejszego zaproszenia.</w:t>
      </w:r>
    </w:p>
    <w:p w:rsidR="00A861E7" w:rsidRPr="00DE3BF6" w:rsidRDefault="00A861E7" w:rsidP="00A861E7">
      <w:pPr>
        <w:pStyle w:val="Akapitzlist"/>
        <w:spacing w:after="0" w:line="360" w:lineRule="auto"/>
        <w:jc w:val="both"/>
        <w:rPr>
          <w:rFonts w:asciiTheme="minorHAnsi" w:eastAsia="DejaVuSans" w:hAnsiTheme="minorHAnsi"/>
        </w:rPr>
      </w:pPr>
    </w:p>
    <w:p w:rsidR="0032284E" w:rsidRPr="00DE3BF6" w:rsidRDefault="0032284E" w:rsidP="004E6F9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/>
          <w:b/>
        </w:rPr>
      </w:pPr>
      <w:r w:rsidRPr="00DE3BF6">
        <w:rPr>
          <w:rFonts w:asciiTheme="minorHAnsi" w:hAnsiTheme="minorHAnsi"/>
          <w:b/>
        </w:rPr>
        <w:t>Kryteria wyboru najkorzystniejszej oferty</w:t>
      </w:r>
    </w:p>
    <w:p w:rsidR="00DE3BF6" w:rsidRDefault="0032284E" w:rsidP="00DE3BF6">
      <w:pPr>
        <w:pStyle w:val="Akapitzlist"/>
        <w:spacing w:after="0" w:line="360" w:lineRule="auto"/>
        <w:ind w:left="360"/>
        <w:jc w:val="both"/>
        <w:rPr>
          <w:rFonts w:asciiTheme="minorHAnsi" w:hAnsiTheme="minorHAnsi"/>
          <w:bCs/>
        </w:rPr>
      </w:pPr>
      <w:r w:rsidRPr="00DE3BF6">
        <w:rPr>
          <w:rFonts w:asciiTheme="minorHAnsi" w:hAnsiTheme="minorHAnsi"/>
          <w:bCs/>
        </w:rPr>
        <w:t xml:space="preserve">Do realizacji </w:t>
      </w:r>
      <w:r w:rsidR="005F2B48" w:rsidRPr="00DE3BF6">
        <w:rPr>
          <w:rFonts w:asciiTheme="minorHAnsi" w:hAnsiTheme="minorHAnsi"/>
          <w:bCs/>
        </w:rPr>
        <w:t xml:space="preserve">zamówienia </w:t>
      </w:r>
      <w:r w:rsidRPr="00DE3BF6">
        <w:rPr>
          <w:rFonts w:asciiTheme="minorHAnsi" w:hAnsiTheme="minorHAnsi"/>
          <w:bCs/>
        </w:rPr>
        <w:t>zostanie wybrany Wykonawca spełniający warunki udziału w postępowaniu</w:t>
      </w:r>
      <w:r w:rsidR="00156442">
        <w:rPr>
          <w:rFonts w:asciiTheme="minorHAnsi" w:hAnsiTheme="minorHAnsi"/>
          <w:bCs/>
        </w:rPr>
        <w:t xml:space="preserve">   </w:t>
      </w:r>
      <w:r w:rsidRPr="00DE3BF6">
        <w:rPr>
          <w:rFonts w:asciiTheme="minorHAnsi" w:hAnsiTheme="minorHAnsi"/>
          <w:bCs/>
        </w:rPr>
        <w:t xml:space="preserve"> i oferujący najniższą cenę.</w:t>
      </w:r>
    </w:p>
    <w:p w:rsidR="00A861E7" w:rsidRPr="00DE3BF6" w:rsidRDefault="00A861E7" w:rsidP="00DE3BF6">
      <w:pPr>
        <w:pStyle w:val="Akapitzlist"/>
        <w:spacing w:after="0" w:line="360" w:lineRule="auto"/>
        <w:ind w:left="360"/>
        <w:jc w:val="both"/>
        <w:rPr>
          <w:rFonts w:asciiTheme="minorHAnsi" w:hAnsiTheme="minorHAnsi"/>
          <w:bCs/>
        </w:rPr>
      </w:pPr>
    </w:p>
    <w:p w:rsidR="005F2B48" w:rsidRPr="00DE3BF6" w:rsidRDefault="005F2B48" w:rsidP="004E6F95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jc w:val="both"/>
        <w:rPr>
          <w:rFonts w:asciiTheme="minorHAnsi" w:hAnsiTheme="minorHAnsi"/>
          <w:bCs/>
        </w:rPr>
      </w:pPr>
      <w:r w:rsidRPr="00DE3BF6">
        <w:rPr>
          <w:rFonts w:asciiTheme="minorHAnsi" w:hAnsiTheme="minorHAnsi"/>
          <w:b/>
          <w:bCs/>
        </w:rPr>
        <w:lastRenderedPageBreak/>
        <w:t>Istotne postanowienia umowy</w:t>
      </w:r>
    </w:p>
    <w:p w:rsidR="005F2B48" w:rsidRPr="00DE3BF6" w:rsidRDefault="005F2B48" w:rsidP="004E6F95">
      <w:pPr>
        <w:pStyle w:val="Akapitzlist"/>
        <w:widowControl w:val="0"/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jc w:val="both"/>
        <w:rPr>
          <w:rFonts w:asciiTheme="minorHAnsi" w:hAnsiTheme="minorHAnsi"/>
          <w:bCs/>
        </w:rPr>
      </w:pPr>
      <w:r w:rsidRPr="00DE3BF6">
        <w:rPr>
          <w:rFonts w:asciiTheme="minorHAnsi" w:hAnsiTheme="minorHAnsi"/>
          <w:bCs/>
        </w:rPr>
        <w:t>Istotne postanowienia umowy zawarte zostały we wzorze umowy stanowiącym załącznik do niniejszego zaproszenia.</w:t>
      </w:r>
    </w:p>
    <w:p w:rsidR="00DE3BF6" w:rsidRPr="00DE3BF6" w:rsidRDefault="005F2B48" w:rsidP="004E6F95">
      <w:pPr>
        <w:pStyle w:val="Akapitzlist"/>
        <w:widowControl w:val="0"/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jc w:val="both"/>
        <w:rPr>
          <w:rFonts w:asciiTheme="minorHAnsi" w:hAnsiTheme="minorHAnsi"/>
          <w:bCs/>
        </w:rPr>
      </w:pPr>
      <w:r w:rsidRPr="00DE3BF6">
        <w:rPr>
          <w:rFonts w:asciiTheme="minorHAnsi" w:hAnsiTheme="minorHAnsi"/>
          <w:bCs/>
        </w:rPr>
        <w:t>Przed podpisaniem  umowy Wykonawca zobowiązany będzie do przedłożenia dokumentów potwierdzających kwalifikacje osób wyznaczonych do przeprowadzenia szkolenia.</w:t>
      </w:r>
    </w:p>
    <w:p w:rsidR="00DE3BF6" w:rsidRPr="00DE3BF6" w:rsidRDefault="00740C25" w:rsidP="004E6F9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/>
          <w:b/>
        </w:rPr>
      </w:pPr>
      <w:r w:rsidRPr="00DE3BF6">
        <w:rPr>
          <w:rFonts w:asciiTheme="minorHAnsi" w:hAnsiTheme="minorHAnsi"/>
          <w:b/>
        </w:rPr>
        <w:t>Sposób i termin składania ofert</w:t>
      </w:r>
    </w:p>
    <w:p w:rsidR="00FF6884" w:rsidRPr="00DE3BF6" w:rsidRDefault="00226711" w:rsidP="00DE3BF6">
      <w:pPr>
        <w:pStyle w:val="Akapitzlist"/>
        <w:spacing w:after="0" w:line="360" w:lineRule="auto"/>
        <w:ind w:left="360"/>
        <w:jc w:val="both"/>
        <w:rPr>
          <w:rFonts w:asciiTheme="minorHAnsi" w:hAnsiTheme="minorHAnsi"/>
          <w:b/>
        </w:rPr>
      </w:pPr>
      <w:r w:rsidRPr="00DE3BF6">
        <w:rPr>
          <w:rFonts w:asciiTheme="minorHAnsi" w:hAnsiTheme="minorHAnsi"/>
        </w:rPr>
        <w:t>Wymagane dokumenty należy s</w:t>
      </w:r>
      <w:r w:rsidR="00244938" w:rsidRPr="00DE3BF6">
        <w:rPr>
          <w:rFonts w:asciiTheme="minorHAnsi" w:hAnsiTheme="minorHAnsi"/>
        </w:rPr>
        <w:t>k</w:t>
      </w:r>
      <w:r w:rsidRPr="00DE3BF6">
        <w:rPr>
          <w:rFonts w:asciiTheme="minorHAnsi" w:hAnsiTheme="minorHAnsi"/>
        </w:rPr>
        <w:t>ł</w:t>
      </w:r>
      <w:r w:rsidR="00740C25" w:rsidRPr="00DE3BF6">
        <w:rPr>
          <w:rFonts w:asciiTheme="minorHAnsi" w:hAnsiTheme="minorHAnsi"/>
        </w:rPr>
        <w:t>adać w Powiatowym Centrum Pom</w:t>
      </w:r>
      <w:r w:rsidR="00A861E7">
        <w:rPr>
          <w:rFonts w:asciiTheme="minorHAnsi" w:hAnsiTheme="minorHAnsi"/>
        </w:rPr>
        <w:t xml:space="preserve">ocy Rodzinie  </w:t>
      </w:r>
      <w:r w:rsidR="00740C25" w:rsidRPr="00DE3BF6">
        <w:rPr>
          <w:rFonts w:asciiTheme="minorHAnsi" w:hAnsiTheme="minorHAnsi"/>
        </w:rPr>
        <w:t xml:space="preserve"> w Raciborzu, </w:t>
      </w:r>
      <w:r w:rsidR="00156442">
        <w:rPr>
          <w:rFonts w:asciiTheme="minorHAnsi" w:hAnsiTheme="minorHAnsi"/>
        </w:rPr>
        <w:t xml:space="preserve">          </w:t>
      </w:r>
      <w:r w:rsidR="00740C25" w:rsidRPr="00DE3BF6">
        <w:rPr>
          <w:rFonts w:asciiTheme="minorHAnsi" w:hAnsiTheme="minorHAnsi"/>
          <w:b/>
        </w:rPr>
        <w:t xml:space="preserve">ul. Klasztorna 6 w pok. nr 7 – Sekretariat, w terminie do </w:t>
      </w:r>
      <w:r w:rsidR="00A861E7">
        <w:rPr>
          <w:rFonts w:asciiTheme="minorHAnsi" w:hAnsiTheme="minorHAnsi"/>
          <w:b/>
        </w:rPr>
        <w:t xml:space="preserve"> </w:t>
      </w:r>
      <w:r w:rsidR="00740C25" w:rsidRPr="00DE3BF6">
        <w:rPr>
          <w:rFonts w:asciiTheme="minorHAnsi" w:hAnsiTheme="minorHAnsi"/>
          <w:b/>
        </w:rPr>
        <w:t xml:space="preserve"> </w:t>
      </w:r>
      <w:r w:rsidR="008437D0" w:rsidRPr="00156442">
        <w:rPr>
          <w:rFonts w:asciiTheme="minorHAnsi" w:hAnsiTheme="minorHAnsi"/>
          <w:b/>
        </w:rPr>
        <w:t>31 sierpnia 2017</w:t>
      </w:r>
      <w:r w:rsidR="00740C25" w:rsidRPr="00156442">
        <w:rPr>
          <w:rFonts w:asciiTheme="minorHAnsi" w:hAnsiTheme="minorHAnsi"/>
          <w:b/>
        </w:rPr>
        <w:t xml:space="preserve"> roku</w:t>
      </w:r>
      <w:r w:rsidRPr="00156442">
        <w:rPr>
          <w:rFonts w:asciiTheme="minorHAnsi" w:hAnsiTheme="minorHAnsi"/>
          <w:b/>
        </w:rPr>
        <w:t xml:space="preserve"> do godziny 15.00</w:t>
      </w:r>
    </w:p>
    <w:p w:rsidR="00DE3BF6" w:rsidRPr="00DE3BF6" w:rsidRDefault="00DE3BF6" w:rsidP="00DE3BF6">
      <w:pPr>
        <w:pStyle w:val="Akapitzlist"/>
        <w:spacing w:after="0" w:line="360" w:lineRule="auto"/>
        <w:ind w:left="360"/>
        <w:jc w:val="both"/>
        <w:rPr>
          <w:rFonts w:asciiTheme="minorHAnsi" w:hAnsiTheme="minorHAnsi"/>
          <w:b/>
        </w:rPr>
      </w:pPr>
    </w:p>
    <w:p w:rsidR="00740C25" w:rsidRPr="00DE3BF6" w:rsidRDefault="00740C25" w:rsidP="004E6F95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jc w:val="both"/>
        <w:rPr>
          <w:rFonts w:asciiTheme="minorHAnsi" w:hAnsiTheme="minorHAnsi"/>
          <w:b/>
          <w:bCs/>
          <w:color w:val="FF0000"/>
        </w:rPr>
      </w:pPr>
      <w:r w:rsidRPr="00DE3BF6">
        <w:rPr>
          <w:rFonts w:asciiTheme="minorHAnsi" w:hAnsiTheme="minorHAnsi"/>
          <w:bCs/>
        </w:rPr>
        <w:t xml:space="preserve">Informacja o wyniku naboru </w:t>
      </w:r>
      <w:r w:rsidR="00226711" w:rsidRPr="00DE3BF6">
        <w:rPr>
          <w:rFonts w:asciiTheme="minorHAnsi" w:hAnsiTheme="minorHAnsi"/>
          <w:bCs/>
        </w:rPr>
        <w:t>zostanie</w:t>
      </w:r>
      <w:r w:rsidRPr="00DE3BF6">
        <w:rPr>
          <w:rFonts w:asciiTheme="minorHAnsi" w:hAnsiTheme="minorHAnsi"/>
          <w:bCs/>
        </w:rPr>
        <w:t xml:space="preserve"> umieszczona na st</w:t>
      </w:r>
      <w:r w:rsidR="00156442">
        <w:rPr>
          <w:rFonts w:asciiTheme="minorHAnsi" w:hAnsiTheme="minorHAnsi"/>
          <w:bCs/>
        </w:rPr>
        <w:t xml:space="preserve">ronie internetowej Biuletynu   </w:t>
      </w:r>
      <w:r w:rsidRPr="00DE3BF6">
        <w:rPr>
          <w:rFonts w:asciiTheme="minorHAnsi" w:hAnsiTheme="minorHAnsi"/>
          <w:bCs/>
        </w:rPr>
        <w:t>Informacji Publicznej (</w:t>
      </w:r>
      <w:proofErr w:type="spellStart"/>
      <w:r w:rsidR="009A22C1">
        <w:fldChar w:fldCharType="begin"/>
      </w:r>
      <w:r w:rsidR="009A22C1">
        <w:instrText xml:space="preserve"> HYPERLINK "http://www.pcpr.raciborz.org.pl" </w:instrText>
      </w:r>
      <w:r w:rsidR="009A22C1">
        <w:fldChar w:fldCharType="separate"/>
      </w:r>
      <w:r w:rsidRPr="00DE3BF6">
        <w:rPr>
          <w:rStyle w:val="Hipercze"/>
          <w:rFonts w:asciiTheme="minorHAnsi" w:hAnsiTheme="minorHAnsi"/>
          <w:bCs/>
        </w:rPr>
        <w:t>www.pcpr.raciborz.org.pl</w:t>
      </w:r>
      <w:proofErr w:type="spellEnd"/>
      <w:r w:rsidR="009A22C1">
        <w:rPr>
          <w:rStyle w:val="Hipercze"/>
          <w:rFonts w:asciiTheme="minorHAnsi" w:hAnsiTheme="minorHAnsi"/>
          <w:bCs/>
        </w:rPr>
        <w:fldChar w:fldCharType="end"/>
      </w:r>
      <w:r w:rsidRPr="00DE3BF6">
        <w:rPr>
          <w:rFonts w:asciiTheme="minorHAnsi" w:hAnsiTheme="minorHAnsi"/>
          <w:bCs/>
        </w:rPr>
        <w:t>).</w:t>
      </w:r>
    </w:p>
    <w:p w:rsidR="00740C25" w:rsidRPr="00DE3BF6" w:rsidRDefault="00740C25" w:rsidP="00DE3BF6">
      <w:pPr>
        <w:pStyle w:val="Akapitzlist"/>
        <w:spacing w:after="0" w:line="360" w:lineRule="auto"/>
        <w:ind w:left="0"/>
        <w:jc w:val="both"/>
        <w:rPr>
          <w:rFonts w:asciiTheme="minorHAnsi" w:eastAsiaTheme="minorHAnsi" w:hAnsiTheme="minorHAnsi"/>
        </w:rPr>
      </w:pPr>
    </w:p>
    <w:p w:rsidR="00740C25" w:rsidRPr="00DE3BF6" w:rsidRDefault="00740C25" w:rsidP="00DE3BF6">
      <w:pPr>
        <w:pStyle w:val="Akapitzlist"/>
        <w:spacing w:after="0" w:line="360" w:lineRule="auto"/>
        <w:ind w:left="0"/>
        <w:jc w:val="both"/>
        <w:rPr>
          <w:rFonts w:asciiTheme="minorHAnsi" w:hAnsiTheme="minorHAnsi"/>
        </w:rPr>
      </w:pPr>
      <w:r w:rsidRPr="00DE3BF6">
        <w:rPr>
          <w:rFonts w:asciiTheme="minorHAnsi" w:hAnsiTheme="minorHAnsi"/>
        </w:rPr>
        <w:t>Dodatkowe informacje można uzyskać pod numerem telefonu 32 415 20 28 w godz. 7.30-15.30.</w:t>
      </w:r>
    </w:p>
    <w:p w:rsidR="00740C25" w:rsidRDefault="00740C25" w:rsidP="00DE3BF6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A861E7" w:rsidRDefault="00A861E7" w:rsidP="00DE3BF6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A861E7" w:rsidRDefault="00A861E7" w:rsidP="00DE3BF6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A861E7" w:rsidRPr="00DE3BF6" w:rsidRDefault="00A861E7" w:rsidP="00DE3BF6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663990" w:rsidRPr="00DE3BF6" w:rsidRDefault="00663990" w:rsidP="00DE3BF6">
      <w:pPr>
        <w:spacing w:line="360" w:lineRule="auto"/>
        <w:ind w:right="-284"/>
        <w:jc w:val="right"/>
        <w:rPr>
          <w:rFonts w:asciiTheme="minorHAnsi" w:hAnsiTheme="minorHAnsi"/>
          <w:sz w:val="22"/>
          <w:szCs w:val="22"/>
        </w:rPr>
      </w:pPr>
      <w:r w:rsidRPr="00DE3BF6">
        <w:rPr>
          <w:rFonts w:asciiTheme="minorHAnsi" w:hAnsiTheme="minorHAnsi"/>
          <w:b/>
          <w:sz w:val="22"/>
          <w:szCs w:val="22"/>
        </w:rPr>
        <w:t>p</w:t>
      </w:r>
      <w:r w:rsidRPr="00DE3BF6">
        <w:rPr>
          <w:rFonts w:asciiTheme="minorHAnsi" w:hAnsiTheme="minorHAnsi"/>
          <w:sz w:val="22"/>
          <w:szCs w:val="22"/>
        </w:rPr>
        <w:t>odpisano:    /-/   mgr Henryk  Hildebrand</w:t>
      </w:r>
    </w:p>
    <w:p w:rsidR="00663990" w:rsidRPr="00DE3BF6" w:rsidRDefault="00663990" w:rsidP="00DE3BF6">
      <w:pPr>
        <w:spacing w:line="360" w:lineRule="auto"/>
        <w:ind w:right="-284"/>
        <w:jc w:val="right"/>
        <w:rPr>
          <w:rFonts w:asciiTheme="minorHAnsi" w:hAnsiTheme="minorHAnsi"/>
          <w:sz w:val="22"/>
          <w:szCs w:val="22"/>
        </w:rPr>
      </w:pPr>
      <w:r w:rsidRPr="00DE3BF6">
        <w:rPr>
          <w:rFonts w:asciiTheme="minorHAnsi" w:hAnsiTheme="minorHAnsi"/>
          <w:sz w:val="22"/>
          <w:szCs w:val="22"/>
        </w:rPr>
        <w:t>Dyrektor PCPR</w:t>
      </w:r>
    </w:p>
    <w:p w:rsidR="00663990" w:rsidRPr="00DE3BF6" w:rsidRDefault="00663990" w:rsidP="00663990">
      <w:pPr>
        <w:jc w:val="both"/>
        <w:rPr>
          <w:rFonts w:asciiTheme="minorHAnsi" w:hAnsiTheme="minorHAnsi"/>
          <w:b/>
          <w:sz w:val="22"/>
          <w:szCs w:val="22"/>
        </w:rPr>
      </w:pPr>
    </w:p>
    <w:p w:rsidR="00740C25" w:rsidRDefault="00A861E7" w:rsidP="00740C25">
      <w:pPr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Załączniki:</w:t>
      </w:r>
    </w:p>
    <w:p w:rsidR="00A861E7" w:rsidRDefault="00A861E7" w:rsidP="004E6F95">
      <w:pPr>
        <w:pStyle w:val="Akapitzlist"/>
        <w:numPr>
          <w:ilvl w:val="0"/>
          <w:numId w:val="7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Formularz Ofertowy</w:t>
      </w:r>
    </w:p>
    <w:p w:rsidR="00A861E7" w:rsidRPr="00A861E7" w:rsidRDefault="00A861E7" w:rsidP="004E6F95">
      <w:pPr>
        <w:pStyle w:val="Akapitzlist"/>
        <w:numPr>
          <w:ilvl w:val="0"/>
          <w:numId w:val="7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Projekt umowy</w:t>
      </w:r>
    </w:p>
    <w:p w:rsidR="00226711" w:rsidRPr="008437D0" w:rsidRDefault="00226711" w:rsidP="00740C25">
      <w:pPr>
        <w:jc w:val="center"/>
      </w:pPr>
    </w:p>
    <w:p w:rsidR="00702E6A" w:rsidRPr="008437D0" w:rsidRDefault="00702E6A" w:rsidP="00740C25">
      <w:pPr>
        <w:jc w:val="center"/>
      </w:pPr>
    </w:p>
    <w:p w:rsidR="00702E6A" w:rsidRPr="008437D0" w:rsidRDefault="00702E6A" w:rsidP="00740C25">
      <w:pPr>
        <w:jc w:val="center"/>
        <w:rPr>
          <w:b/>
        </w:rPr>
      </w:pPr>
    </w:p>
    <w:p w:rsidR="002B01B6" w:rsidRPr="008437D0" w:rsidRDefault="002B01B6" w:rsidP="00740C25">
      <w:pPr>
        <w:jc w:val="center"/>
        <w:rPr>
          <w:b/>
        </w:rPr>
      </w:pPr>
    </w:p>
    <w:p w:rsidR="002B01B6" w:rsidRPr="008437D0" w:rsidRDefault="002B01B6" w:rsidP="00740C25">
      <w:pPr>
        <w:jc w:val="center"/>
        <w:rPr>
          <w:b/>
        </w:rPr>
      </w:pPr>
    </w:p>
    <w:p w:rsidR="002B01B6" w:rsidRPr="008437D0" w:rsidRDefault="002B01B6" w:rsidP="00740C25">
      <w:pPr>
        <w:jc w:val="center"/>
        <w:rPr>
          <w:b/>
        </w:rPr>
      </w:pPr>
    </w:p>
    <w:p w:rsidR="00226711" w:rsidRPr="008437D0" w:rsidRDefault="00226711" w:rsidP="00740C25">
      <w:pPr>
        <w:jc w:val="center"/>
        <w:rPr>
          <w:b/>
        </w:rPr>
      </w:pPr>
    </w:p>
    <w:p w:rsidR="00CC3D22" w:rsidRPr="008437D0" w:rsidRDefault="00CC3D22" w:rsidP="00740C25">
      <w:pPr>
        <w:jc w:val="center"/>
        <w:rPr>
          <w:b/>
        </w:rPr>
      </w:pPr>
    </w:p>
    <w:p w:rsidR="00CC3D22" w:rsidRPr="008437D0" w:rsidRDefault="00CC3D22" w:rsidP="00740C25">
      <w:pPr>
        <w:jc w:val="center"/>
        <w:rPr>
          <w:b/>
        </w:rPr>
      </w:pPr>
    </w:p>
    <w:p w:rsidR="00CC3D22" w:rsidRPr="008437D0" w:rsidRDefault="00CC3D22" w:rsidP="00740C25">
      <w:pPr>
        <w:jc w:val="center"/>
        <w:rPr>
          <w:b/>
        </w:rPr>
      </w:pPr>
    </w:p>
    <w:p w:rsidR="00CC3D22" w:rsidRPr="008437D0" w:rsidRDefault="00CC3D22" w:rsidP="00740C25">
      <w:pPr>
        <w:jc w:val="center"/>
        <w:rPr>
          <w:b/>
        </w:rPr>
      </w:pPr>
    </w:p>
    <w:p w:rsidR="00CC3D22" w:rsidRPr="008437D0" w:rsidRDefault="00CC3D22" w:rsidP="00740C25">
      <w:pPr>
        <w:jc w:val="center"/>
        <w:rPr>
          <w:b/>
        </w:rPr>
      </w:pPr>
    </w:p>
    <w:p w:rsidR="00CC3D22" w:rsidRPr="008437D0" w:rsidRDefault="00CC3D22" w:rsidP="00740C25">
      <w:pPr>
        <w:jc w:val="center"/>
        <w:rPr>
          <w:b/>
        </w:rPr>
      </w:pPr>
    </w:p>
    <w:p w:rsidR="00226711" w:rsidRPr="008437D0" w:rsidRDefault="00226711" w:rsidP="00504014">
      <w:pPr>
        <w:rPr>
          <w:b/>
        </w:rPr>
      </w:pPr>
    </w:p>
    <w:p w:rsidR="00226711" w:rsidRPr="008437D0" w:rsidRDefault="00226711" w:rsidP="00740C25">
      <w:pPr>
        <w:jc w:val="center"/>
        <w:rPr>
          <w:b/>
        </w:rPr>
      </w:pPr>
    </w:p>
    <w:p w:rsidR="00BE7A48" w:rsidRPr="00E70859" w:rsidRDefault="00BE7A48" w:rsidP="00BE7A48">
      <w:pPr>
        <w:autoSpaceDE w:val="0"/>
        <w:autoSpaceDN w:val="0"/>
        <w:adjustRightInd w:val="0"/>
        <w:ind w:left="6381" w:firstLine="709"/>
        <w:jc w:val="both"/>
        <w:rPr>
          <w:rFonts w:asciiTheme="minorHAnsi" w:eastAsia="Calibri" w:hAnsiTheme="minorHAnsi"/>
          <w:b/>
          <w:bCs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b/>
          <w:bCs/>
          <w:color w:val="000000"/>
          <w:sz w:val="22"/>
          <w:szCs w:val="22"/>
        </w:rPr>
        <w:t xml:space="preserve">        Załącznik nr 1 </w:t>
      </w:r>
    </w:p>
    <w:p w:rsidR="00BE7A48" w:rsidRPr="00E70859" w:rsidRDefault="00BE7A48" w:rsidP="00BE7A48">
      <w:pPr>
        <w:autoSpaceDE w:val="0"/>
        <w:autoSpaceDN w:val="0"/>
        <w:adjustRightInd w:val="0"/>
        <w:ind w:left="6096"/>
        <w:jc w:val="right"/>
        <w:rPr>
          <w:rFonts w:asciiTheme="minorHAnsi" w:eastAsia="Calibri" w:hAnsiTheme="minorHAnsi"/>
          <w:b/>
          <w:bCs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b/>
          <w:bCs/>
          <w:color w:val="000000"/>
          <w:sz w:val="22"/>
          <w:szCs w:val="22"/>
        </w:rPr>
        <w:t>do zapytania ofertowego</w:t>
      </w:r>
    </w:p>
    <w:p w:rsidR="00BE7A48" w:rsidRPr="00E70859" w:rsidRDefault="00BE7A48" w:rsidP="00BE7A48">
      <w:pPr>
        <w:autoSpaceDE w:val="0"/>
        <w:autoSpaceDN w:val="0"/>
        <w:adjustRightInd w:val="0"/>
        <w:ind w:left="6096"/>
        <w:jc w:val="right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b/>
          <w:bCs/>
          <w:color w:val="000000"/>
          <w:sz w:val="22"/>
          <w:szCs w:val="22"/>
        </w:rPr>
        <w:t xml:space="preserve">na świadczenie usługi                         </w:t>
      </w:r>
      <w:r w:rsidR="008437D0" w:rsidRPr="00E70859">
        <w:rPr>
          <w:rFonts w:asciiTheme="minorHAnsi" w:eastAsia="Calibri" w:hAnsiTheme="minorHAnsi"/>
          <w:b/>
          <w:bCs/>
          <w:color w:val="000000"/>
          <w:sz w:val="22"/>
          <w:szCs w:val="22"/>
        </w:rPr>
        <w:t>szkoleniowej</w:t>
      </w:r>
    </w:p>
    <w:p w:rsidR="00BE7A48" w:rsidRPr="00E70859" w:rsidRDefault="00BE7A48" w:rsidP="00BE7A48">
      <w:pPr>
        <w:autoSpaceDE w:val="0"/>
        <w:autoSpaceDN w:val="0"/>
        <w:adjustRightInd w:val="0"/>
        <w:rPr>
          <w:rFonts w:asciiTheme="minorHAnsi" w:eastAsia="Calibri" w:hAnsiTheme="minorHAnsi"/>
          <w:color w:val="000000"/>
          <w:sz w:val="22"/>
          <w:szCs w:val="22"/>
        </w:rPr>
      </w:pPr>
    </w:p>
    <w:p w:rsidR="00BE7A48" w:rsidRPr="00E70859" w:rsidRDefault="00BE7A48" w:rsidP="00BE7A48">
      <w:pPr>
        <w:autoSpaceDE w:val="0"/>
        <w:autoSpaceDN w:val="0"/>
        <w:adjustRightInd w:val="0"/>
        <w:rPr>
          <w:rFonts w:asciiTheme="minorHAnsi" w:eastAsia="Calibri" w:hAnsiTheme="minorHAnsi"/>
          <w:color w:val="000000"/>
          <w:sz w:val="22"/>
          <w:szCs w:val="22"/>
        </w:rPr>
      </w:pPr>
    </w:p>
    <w:p w:rsidR="00BE7A48" w:rsidRPr="00E70859" w:rsidRDefault="00BE7A48" w:rsidP="00BE7A48">
      <w:pPr>
        <w:autoSpaceDE w:val="0"/>
        <w:autoSpaceDN w:val="0"/>
        <w:adjustRightInd w:val="0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color w:val="000000"/>
          <w:sz w:val="22"/>
          <w:szCs w:val="22"/>
        </w:rPr>
        <w:t xml:space="preserve">…………….…………..…………………… </w:t>
      </w:r>
    </w:p>
    <w:p w:rsidR="00BE7A48" w:rsidRPr="00E70859" w:rsidRDefault="00BE7A48" w:rsidP="00BE7A48">
      <w:pPr>
        <w:autoSpaceDE w:val="0"/>
        <w:autoSpaceDN w:val="0"/>
        <w:adjustRightInd w:val="0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color w:val="000000"/>
          <w:sz w:val="22"/>
          <w:szCs w:val="22"/>
        </w:rPr>
        <w:t xml:space="preserve">                  (miejscowość, data) </w:t>
      </w:r>
    </w:p>
    <w:p w:rsidR="00BE7A48" w:rsidRPr="00E70859" w:rsidRDefault="00BE7A48" w:rsidP="00A861E7">
      <w:pPr>
        <w:autoSpaceDE w:val="0"/>
        <w:autoSpaceDN w:val="0"/>
        <w:adjustRightInd w:val="0"/>
        <w:rPr>
          <w:rFonts w:asciiTheme="minorHAnsi" w:eastAsia="Calibri" w:hAnsiTheme="minorHAnsi"/>
          <w:color w:val="000000"/>
          <w:sz w:val="22"/>
          <w:szCs w:val="22"/>
        </w:rPr>
      </w:pPr>
    </w:p>
    <w:p w:rsidR="00BE7A48" w:rsidRPr="00E70859" w:rsidRDefault="00BE7A48" w:rsidP="00BE7A48">
      <w:pPr>
        <w:autoSpaceDE w:val="0"/>
        <w:autoSpaceDN w:val="0"/>
        <w:adjustRightInd w:val="0"/>
        <w:ind w:left="4254" w:firstLine="141"/>
        <w:rPr>
          <w:rFonts w:asciiTheme="minorHAnsi" w:eastAsia="Calibri" w:hAnsiTheme="minorHAnsi"/>
          <w:color w:val="000000"/>
          <w:sz w:val="22"/>
          <w:szCs w:val="22"/>
        </w:rPr>
      </w:pPr>
    </w:p>
    <w:p w:rsidR="00BE7A48" w:rsidRPr="00E70859" w:rsidRDefault="00BE7A48" w:rsidP="00BE7A48">
      <w:pPr>
        <w:autoSpaceDE w:val="0"/>
        <w:autoSpaceDN w:val="0"/>
        <w:adjustRightInd w:val="0"/>
        <w:ind w:left="4254" w:firstLine="141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color w:val="000000"/>
          <w:sz w:val="22"/>
          <w:szCs w:val="22"/>
        </w:rPr>
        <w:t>……………………………………………..</w:t>
      </w:r>
    </w:p>
    <w:p w:rsidR="00BE7A48" w:rsidRPr="00E70859" w:rsidRDefault="008437D0" w:rsidP="00BE7A48">
      <w:pPr>
        <w:autoSpaceDE w:val="0"/>
        <w:autoSpaceDN w:val="0"/>
        <w:adjustRightInd w:val="0"/>
        <w:ind w:left="4254" w:firstLine="709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color w:val="000000"/>
          <w:sz w:val="22"/>
          <w:szCs w:val="22"/>
        </w:rPr>
        <w:t>nazwa</w:t>
      </w:r>
      <w:r w:rsidR="00BE7A48" w:rsidRPr="00E70859">
        <w:rPr>
          <w:rFonts w:asciiTheme="minorHAnsi" w:eastAsia="Calibri" w:hAnsiTheme="minorHAnsi"/>
          <w:color w:val="000000"/>
          <w:sz w:val="22"/>
          <w:szCs w:val="22"/>
        </w:rPr>
        <w:t xml:space="preserve"> składającego ofertę</w:t>
      </w:r>
    </w:p>
    <w:p w:rsidR="00BE7A48" w:rsidRPr="00E70859" w:rsidRDefault="00BE7A48" w:rsidP="00BE7A48">
      <w:pPr>
        <w:autoSpaceDE w:val="0"/>
        <w:autoSpaceDN w:val="0"/>
        <w:adjustRightInd w:val="0"/>
        <w:ind w:left="4254" w:firstLine="141"/>
        <w:rPr>
          <w:rFonts w:asciiTheme="minorHAnsi" w:eastAsia="Calibri" w:hAnsiTheme="minorHAnsi"/>
          <w:color w:val="000000"/>
          <w:sz w:val="22"/>
          <w:szCs w:val="22"/>
        </w:rPr>
      </w:pPr>
    </w:p>
    <w:p w:rsidR="00BE7A48" w:rsidRPr="00E70859" w:rsidRDefault="00BE7A48" w:rsidP="00BE7A48">
      <w:pPr>
        <w:autoSpaceDE w:val="0"/>
        <w:autoSpaceDN w:val="0"/>
        <w:adjustRightInd w:val="0"/>
        <w:rPr>
          <w:rFonts w:asciiTheme="minorHAnsi" w:eastAsia="Calibri" w:hAnsiTheme="minorHAnsi"/>
          <w:color w:val="000000"/>
          <w:sz w:val="22"/>
          <w:szCs w:val="22"/>
        </w:rPr>
      </w:pPr>
    </w:p>
    <w:p w:rsidR="00BE7A48" w:rsidRPr="00E70859" w:rsidRDefault="00BE7A48" w:rsidP="00BE7A48">
      <w:pPr>
        <w:autoSpaceDE w:val="0"/>
        <w:autoSpaceDN w:val="0"/>
        <w:adjustRightInd w:val="0"/>
        <w:ind w:firstLine="709"/>
        <w:rPr>
          <w:rFonts w:asciiTheme="minorHAnsi" w:eastAsia="Calibri" w:hAnsiTheme="minorHAnsi"/>
          <w:color w:val="000000"/>
          <w:sz w:val="22"/>
          <w:szCs w:val="22"/>
        </w:rPr>
      </w:pPr>
    </w:p>
    <w:p w:rsidR="00BE7A48" w:rsidRPr="00E70859" w:rsidRDefault="00BE7A48" w:rsidP="00BE7A48">
      <w:pPr>
        <w:autoSpaceDE w:val="0"/>
        <w:autoSpaceDN w:val="0"/>
        <w:adjustRightInd w:val="0"/>
        <w:ind w:firstLine="709"/>
        <w:jc w:val="both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color w:val="000000"/>
          <w:sz w:val="22"/>
          <w:szCs w:val="22"/>
        </w:rPr>
        <w:t>W odpowiedzi na zapytanie ofertowe na</w:t>
      </w:r>
      <w:r w:rsidR="00FF217F" w:rsidRPr="00E70859">
        <w:rPr>
          <w:rFonts w:asciiTheme="minorHAnsi" w:eastAsia="Calibri" w:hAnsiTheme="minorHAnsi"/>
          <w:color w:val="000000"/>
          <w:sz w:val="22"/>
          <w:szCs w:val="22"/>
        </w:rPr>
        <w:t xml:space="preserve"> świadczenie usługi </w:t>
      </w:r>
      <w:r w:rsidR="008437D0" w:rsidRPr="00E70859">
        <w:rPr>
          <w:rFonts w:asciiTheme="minorHAnsi" w:eastAsia="Calibri" w:hAnsiTheme="minorHAnsi"/>
          <w:color w:val="000000"/>
          <w:sz w:val="22"/>
          <w:szCs w:val="22"/>
        </w:rPr>
        <w:t>szkoleniowej</w:t>
      </w:r>
      <w:r w:rsidR="00FF217F" w:rsidRPr="00E70859">
        <w:rPr>
          <w:rFonts w:asciiTheme="minorHAnsi" w:eastAsia="Calibri" w:hAnsiTheme="minorHAnsi"/>
          <w:color w:val="000000"/>
          <w:sz w:val="22"/>
          <w:szCs w:val="22"/>
        </w:rPr>
        <w:t xml:space="preserve"> </w:t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>dla uczestników projektu „Małemu Człowiekowi”</w:t>
      </w:r>
    </w:p>
    <w:p w:rsidR="00BE7A48" w:rsidRPr="00E70859" w:rsidRDefault="00BE7A48" w:rsidP="00BE7A48">
      <w:p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2"/>
          <w:szCs w:val="22"/>
        </w:rPr>
      </w:pPr>
    </w:p>
    <w:p w:rsidR="00A861E7" w:rsidRPr="00E70859" w:rsidRDefault="00BE7A48" w:rsidP="004E6F95">
      <w:pPr>
        <w:pStyle w:val="Akapitzlist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Theme="minorHAnsi" w:hAnsiTheme="minorHAnsi"/>
          <w:color w:val="000000"/>
        </w:rPr>
      </w:pPr>
      <w:r w:rsidRPr="00E70859">
        <w:rPr>
          <w:rFonts w:asciiTheme="minorHAnsi" w:hAnsiTheme="minorHAnsi"/>
          <w:color w:val="000000"/>
        </w:rPr>
        <w:t xml:space="preserve">Oferuję wykonanie usługi objętej przedmiotem zapytania </w:t>
      </w:r>
      <w:r w:rsidR="00A861E7" w:rsidRPr="00E70859">
        <w:rPr>
          <w:rFonts w:asciiTheme="minorHAnsi" w:hAnsiTheme="minorHAnsi"/>
          <w:color w:val="000000"/>
        </w:rPr>
        <w:t xml:space="preserve">ofertowego za wynagrodzeniem   </w:t>
      </w:r>
    </w:p>
    <w:p w:rsidR="00A861E7" w:rsidRPr="00E70859" w:rsidRDefault="00BE7A48" w:rsidP="00A861E7">
      <w:pPr>
        <w:pStyle w:val="Akapitzlist"/>
        <w:autoSpaceDE w:val="0"/>
        <w:autoSpaceDN w:val="0"/>
        <w:adjustRightInd w:val="0"/>
        <w:ind w:left="360"/>
        <w:jc w:val="both"/>
        <w:rPr>
          <w:rFonts w:asciiTheme="minorHAnsi" w:hAnsiTheme="minorHAnsi"/>
          <w:color w:val="000000"/>
        </w:rPr>
      </w:pPr>
      <w:r w:rsidRPr="00E70859">
        <w:rPr>
          <w:rFonts w:asciiTheme="minorHAnsi" w:hAnsiTheme="minorHAnsi"/>
          <w:color w:val="000000"/>
        </w:rPr>
        <w:t xml:space="preserve">  w wysokości: </w:t>
      </w:r>
    </w:p>
    <w:p w:rsidR="00A861E7" w:rsidRPr="00E70859" w:rsidRDefault="00A861E7" w:rsidP="00A861E7">
      <w:pPr>
        <w:pStyle w:val="Akapitzlist"/>
        <w:autoSpaceDE w:val="0"/>
        <w:autoSpaceDN w:val="0"/>
        <w:adjustRightInd w:val="0"/>
        <w:ind w:left="360"/>
        <w:jc w:val="both"/>
        <w:rPr>
          <w:rFonts w:asciiTheme="minorHAnsi" w:hAnsiTheme="minorHAnsi"/>
          <w:color w:val="000000"/>
        </w:rPr>
      </w:pPr>
      <w:r w:rsidRPr="00E70859">
        <w:rPr>
          <w:rFonts w:asciiTheme="minorHAnsi" w:hAnsiTheme="minorHAnsi"/>
          <w:color w:val="000000"/>
        </w:rPr>
        <w:t xml:space="preserve"> </w:t>
      </w:r>
    </w:p>
    <w:p w:rsidR="00A861E7" w:rsidRPr="00E70859" w:rsidRDefault="00BE7A48" w:rsidP="00A861E7">
      <w:pPr>
        <w:pStyle w:val="Akapitzlist"/>
        <w:autoSpaceDE w:val="0"/>
        <w:autoSpaceDN w:val="0"/>
        <w:adjustRightInd w:val="0"/>
        <w:ind w:left="360"/>
        <w:jc w:val="both"/>
        <w:rPr>
          <w:rFonts w:asciiTheme="minorHAnsi" w:hAnsiTheme="minorHAnsi"/>
          <w:color w:val="000000"/>
        </w:rPr>
      </w:pPr>
      <w:r w:rsidRPr="00E70859">
        <w:rPr>
          <w:rFonts w:asciiTheme="minorHAnsi" w:hAnsiTheme="minorHAnsi"/>
          <w:color w:val="000000"/>
        </w:rPr>
        <w:t xml:space="preserve">za </w:t>
      </w:r>
      <w:r w:rsidR="008437D0" w:rsidRPr="00E70859">
        <w:rPr>
          <w:rFonts w:asciiTheme="minorHAnsi" w:hAnsiTheme="minorHAnsi"/>
          <w:color w:val="000000"/>
        </w:rPr>
        <w:t>usługę</w:t>
      </w:r>
      <w:r w:rsidRPr="00E70859">
        <w:rPr>
          <w:rFonts w:asciiTheme="minorHAnsi" w:hAnsiTheme="minorHAnsi"/>
          <w:color w:val="000000"/>
        </w:rPr>
        <w:t>………………………. złotych brutto</w:t>
      </w:r>
    </w:p>
    <w:p w:rsidR="00A861E7" w:rsidRPr="00E70859" w:rsidRDefault="00A861E7" w:rsidP="00A861E7">
      <w:pPr>
        <w:pStyle w:val="Akapitzlist"/>
        <w:autoSpaceDE w:val="0"/>
        <w:autoSpaceDN w:val="0"/>
        <w:adjustRightInd w:val="0"/>
        <w:ind w:left="360"/>
        <w:jc w:val="both"/>
        <w:rPr>
          <w:rFonts w:asciiTheme="minorHAnsi" w:hAnsiTheme="minorHAnsi"/>
          <w:color w:val="000000"/>
        </w:rPr>
      </w:pPr>
    </w:p>
    <w:p w:rsidR="00A861E7" w:rsidRPr="00E70859" w:rsidRDefault="00A861E7" w:rsidP="00A861E7">
      <w:pPr>
        <w:pStyle w:val="Akapitzlist"/>
        <w:autoSpaceDE w:val="0"/>
        <w:autoSpaceDN w:val="0"/>
        <w:adjustRightInd w:val="0"/>
        <w:ind w:left="360"/>
        <w:jc w:val="both"/>
        <w:rPr>
          <w:rFonts w:asciiTheme="minorHAnsi" w:hAnsiTheme="minorHAnsi"/>
          <w:color w:val="000000"/>
        </w:rPr>
      </w:pPr>
    </w:p>
    <w:p w:rsidR="00BE7A48" w:rsidRPr="00E70859" w:rsidRDefault="00BE7A48" w:rsidP="00A861E7">
      <w:pPr>
        <w:pStyle w:val="Akapitzlist"/>
        <w:autoSpaceDE w:val="0"/>
        <w:autoSpaceDN w:val="0"/>
        <w:adjustRightInd w:val="0"/>
        <w:ind w:left="360"/>
        <w:jc w:val="both"/>
        <w:rPr>
          <w:rFonts w:asciiTheme="minorHAnsi" w:hAnsiTheme="minorHAnsi"/>
          <w:color w:val="000000"/>
        </w:rPr>
      </w:pPr>
      <w:r w:rsidRPr="00E70859">
        <w:rPr>
          <w:rFonts w:asciiTheme="minorHAnsi" w:hAnsiTheme="minorHAnsi"/>
          <w:color w:val="000000"/>
        </w:rPr>
        <w:t xml:space="preserve">(słownie: ……………………………………………………………………………………….) </w:t>
      </w:r>
    </w:p>
    <w:p w:rsidR="00BE7A48" w:rsidRPr="00E70859" w:rsidRDefault="00BE7A48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</w:p>
    <w:p w:rsidR="00A861E7" w:rsidRPr="00E70859" w:rsidRDefault="00A861E7" w:rsidP="004E6F9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rFonts w:asciiTheme="minorHAnsi" w:hAnsiTheme="minorHAnsi"/>
          <w:color w:val="000000"/>
        </w:rPr>
      </w:pPr>
      <w:r w:rsidRPr="00E70859">
        <w:rPr>
          <w:rFonts w:asciiTheme="minorHAnsi" w:hAnsiTheme="minorHAnsi"/>
          <w:color w:val="000000"/>
        </w:rPr>
        <w:t>Oświadczam, że:</w:t>
      </w:r>
    </w:p>
    <w:p w:rsidR="00A861E7" w:rsidRPr="00E70859" w:rsidRDefault="00A861E7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color w:val="000000"/>
          <w:sz w:val="22"/>
          <w:szCs w:val="22"/>
        </w:rPr>
        <w:t xml:space="preserve">- spełniam warunki udziału w postępowaniu; </w:t>
      </w:r>
    </w:p>
    <w:p w:rsidR="00A861E7" w:rsidRPr="00E70859" w:rsidRDefault="00A861E7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color w:val="000000"/>
          <w:sz w:val="22"/>
          <w:szCs w:val="22"/>
        </w:rPr>
        <w:t>- posiadam uprawnienia do prowadzenia szkoleń, zatwierdzone decyzją ministra właściwego do spraw rodziny;</w:t>
      </w:r>
    </w:p>
    <w:p w:rsidR="00A861E7" w:rsidRPr="00E70859" w:rsidRDefault="00A861E7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color w:val="000000"/>
          <w:sz w:val="22"/>
          <w:szCs w:val="22"/>
        </w:rPr>
        <w:t>- dysponuję kadrą dydaktyczną posiadającą uprawnienia do prowadzenia szkoleń zgodnie z posiadanym programem szkoleniowym.</w:t>
      </w:r>
    </w:p>
    <w:p w:rsidR="00BE7A48" w:rsidRPr="00E70859" w:rsidRDefault="00BE7A48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</w:p>
    <w:p w:rsidR="00BE7A48" w:rsidRPr="00E70859" w:rsidRDefault="00BE7A48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</w:p>
    <w:p w:rsidR="00BE7A48" w:rsidRPr="00E70859" w:rsidRDefault="00BE7A48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  <w:t>…………………</w:t>
      </w:r>
      <w:r w:rsidR="00E70859">
        <w:rPr>
          <w:rFonts w:asciiTheme="minorHAnsi" w:eastAsia="Calibri" w:hAnsiTheme="minorHAnsi"/>
          <w:color w:val="000000"/>
          <w:sz w:val="22"/>
          <w:szCs w:val="22"/>
        </w:rPr>
        <w:t>……………….</w:t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>……………….</w:t>
      </w:r>
    </w:p>
    <w:p w:rsidR="00BE7A48" w:rsidRPr="00E70859" w:rsidRDefault="00BE7A48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</w:r>
      <w:r w:rsidRPr="00E70859">
        <w:rPr>
          <w:rFonts w:asciiTheme="minorHAnsi" w:eastAsia="Calibri" w:hAnsiTheme="minorHAnsi"/>
          <w:color w:val="000000"/>
          <w:sz w:val="22"/>
          <w:szCs w:val="22"/>
        </w:rPr>
        <w:tab/>
        <w:t xml:space="preserve">data i podpis składającego ofertę </w:t>
      </w:r>
    </w:p>
    <w:p w:rsidR="00E70859" w:rsidRDefault="00E70859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</w:p>
    <w:p w:rsidR="00E70859" w:rsidRDefault="00E70859" w:rsidP="00BE7A48">
      <w:pPr>
        <w:autoSpaceDE w:val="0"/>
        <w:autoSpaceDN w:val="0"/>
        <w:adjustRightInd w:val="0"/>
        <w:spacing w:line="360" w:lineRule="auto"/>
        <w:rPr>
          <w:rFonts w:eastAsia="Calibri"/>
          <w:color w:val="000000"/>
        </w:rPr>
      </w:pPr>
    </w:p>
    <w:p w:rsidR="00E70859" w:rsidRPr="00283701" w:rsidRDefault="00E70859" w:rsidP="00E70859">
      <w:pPr>
        <w:autoSpaceDE w:val="0"/>
        <w:autoSpaceDN w:val="0"/>
        <w:adjustRightInd w:val="0"/>
        <w:ind w:left="6381" w:firstLine="709"/>
        <w:jc w:val="both"/>
        <w:rPr>
          <w:rFonts w:asciiTheme="minorHAnsi" w:eastAsia="Calibri" w:hAnsiTheme="minorHAnsi"/>
          <w:b/>
          <w:bCs/>
          <w:color w:val="000000"/>
          <w:sz w:val="22"/>
          <w:szCs w:val="22"/>
        </w:rPr>
      </w:pPr>
      <w:r w:rsidRPr="00283701">
        <w:rPr>
          <w:rFonts w:asciiTheme="minorHAnsi" w:eastAsia="Calibri" w:hAnsiTheme="minorHAnsi"/>
          <w:b/>
          <w:bCs/>
          <w:color w:val="000000"/>
          <w:sz w:val="22"/>
          <w:szCs w:val="22"/>
        </w:rPr>
        <w:lastRenderedPageBreak/>
        <w:t xml:space="preserve">Załącznik nr 2 </w:t>
      </w:r>
    </w:p>
    <w:p w:rsidR="00E70859" w:rsidRPr="00283701" w:rsidRDefault="00E70859" w:rsidP="00E70859">
      <w:pPr>
        <w:autoSpaceDE w:val="0"/>
        <w:autoSpaceDN w:val="0"/>
        <w:adjustRightInd w:val="0"/>
        <w:ind w:left="6096"/>
        <w:jc w:val="right"/>
        <w:rPr>
          <w:rFonts w:asciiTheme="minorHAnsi" w:eastAsia="Calibri" w:hAnsiTheme="minorHAnsi"/>
          <w:b/>
          <w:bCs/>
          <w:color w:val="000000"/>
          <w:sz w:val="22"/>
          <w:szCs w:val="22"/>
        </w:rPr>
      </w:pPr>
      <w:r w:rsidRPr="00283701">
        <w:rPr>
          <w:rFonts w:asciiTheme="minorHAnsi" w:eastAsia="Calibri" w:hAnsiTheme="minorHAnsi"/>
          <w:b/>
          <w:bCs/>
          <w:color w:val="000000"/>
          <w:sz w:val="22"/>
          <w:szCs w:val="22"/>
        </w:rPr>
        <w:t>do zapytania ofertowego</w:t>
      </w:r>
    </w:p>
    <w:p w:rsidR="00E70859" w:rsidRPr="00283701" w:rsidRDefault="00E70859" w:rsidP="00E70859">
      <w:pPr>
        <w:autoSpaceDE w:val="0"/>
        <w:autoSpaceDN w:val="0"/>
        <w:adjustRightInd w:val="0"/>
        <w:ind w:left="6096"/>
        <w:jc w:val="right"/>
        <w:rPr>
          <w:rFonts w:asciiTheme="minorHAnsi" w:eastAsia="Calibri" w:hAnsiTheme="minorHAnsi"/>
          <w:color w:val="000000"/>
          <w:sz w:val="22"/>
          <w:szCs w:val="22"/>
        </w:rPr>
      </w:pPr>
      <w:r w:rsidRPr="00283701">
        <w:rPr>
          <w:rFonts w:asciiTheme="minorHAnsi" w:eastAsia="Calibri" w:hAnsiTheme="minorHAnsi"/>
          <w:b/>
          <w:bCs/>
          <w:color w:val="000000"/>
          <w:sz w:val="22"/>
          <w:szCs w:val="22"/>
        </w:rPr>
        <w:t>na świadczenie usługi                         szkoleniowej</w:t>
      </w:r>
    </w:p>
    <w:p w:rsidR="00E70859" w:rsidRPr="00283701" w:rsidRDefault="00E70859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</w:p>
    <w:p w:rsidR="00BE7A48" w:rsidRPr="00283701" w:rsidRDefault="00E70859" w:rsidP="00BE7A48">
      <w:pPr>
        <w:autoSpaceDE w:val="0"/>
        <w:autoSpaceDN w:val="0"/>
        <w:adjustRightInd w:val="0"/>
        <w:spacing w:line="360" w:lineRule="auto"/>
        <w:rPr>
          <w:rFonts w:asciiTheme="minorHAnsi" w:eastAsia="Calibri" w:hAnsiTheme="minorHAnsi"/>
          <w:color w:val="000000"/>
          <w:sz w:val="22"/>
          <w:szCs w:val="22"/>
        </w:rPr>
      </w:pPr>
      <w:r w:rsidRPr="00283701">
        <w:rPr>
          <w:rFonts w:asciiTheme="minorHAnsi" w:eastAsia="Calibri" w:hAnsiTheme="minorHAnsi"/>
          <w:color w:val="000000"/>
          <w:sz w:val="22"/>
          <w:szCs w:val="22"/>
        </w:rPr>
        <w:t>Projekt umowy – istotne postanowienia</w:t>
      </w:r>
    </w:p>
    <w:p w:rsidR="00E70859" w:rsidRPr="00283701" w:rsidRDefault="00E70859" w:rsidP="00E70859">
      <w:pPr>
        <w:jc w:val="center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bCs/>
          <w:sz w:val="22"/>
          <w:szCs w:val="22"/>
        </w:rPr>
        <w:t>UMOWA ………………………………….</w:t>
      </w:r>
    </w:p>
    <w:p w:rsidR="00E70859" w:rsidRPr="00283701" w:rsidRDefault="00E70859" w:rsidP="00E70859">
      <w:pPr>
        <w:rPr>
          <w:rFonts w:asciiTheme="minorHAnsi" w:hAnsiTheme="minorHAnsi" w:cs="Tahoma"/>
          <w:sz w:val="22"/>
          <w:szCs w:val="22"/>
        </w:rPr>
      </w:pPr>
    </w:p>
    <w:p w:rsidR="00E70859" w:rsidRPr="00283701" w:rsidRDefault="00E70859" w:rsidP="00E70859">
      <w:pPr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 xml:space="preserve">Zawarta w dniu …………………… w Raciborzu, pomiędzy:  </w:t>
      </w:r>
    </w:p>
    <w:p w:rsidR="00E70859" w:rsidRPr="00283701" w:rsidRDefault="00E70859" w:rsidP="00E70859">
      <w:pPr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Powiatem Raciborskim z siedzibą w Raciborzu  Pl. Stefana Okrzei 4, NIP 639-19-82-788 działającym przez Powiatowe Centrum Pomocy Rodzinie z siedzibą w  Raciborzu ul. Klasztorna 6,  NIP  639-19-82-788, zwanym dalej  Zamawiającym   reprezentowanym przez:</w:t>
      </w:r>
    </w:p>
    <w:p w:rsidR="00E70859" w:rsidRPr="00283701" w:rsidRDefault="00E70859" w:rsidP="00E70859">
      <w:pPr>
        <w:jc w:val="both"/>
        <w:rPr>
          <w:rFonts w:asciiTheme="minorHAnsi" w:hAnsiTheme="minorHAnsi" w:cs="Tahoma"/>
          <w:b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 xml:space="preserve">      1.   mgr Henryka Hildebranda – dyrektora,</w:t>
      </w:r>
    </w:p>
    <w:p w:rsidR="00E70859" w:rsidRPr="00504014" w:rsidRDefault="00E70859" w:rsidP="00E70859">
      <w:pPr>
        <w:jc w:val="both"/>
        <w:rPr>
          <w:rFonts w:asciiTheme="minorHAnsi" w:hAnsiTheme="minorHAnsi" w:cs="Tahoma"/>
          <w:sz w:val="22"/>
          <w:szCs w:val="22"/>
        </w:rPr>
      </w:pPr>
      <w:r w:rsidRPr="00504014">
        <w:rPr>
          <w:rFonts w:asciiTheme="minorHAnsi" w:hAnsiTheme="minorHAnsi" w:cs="Tahoma"/>
          <w:sz w:val="22"/>
          <w:szCs w:val="22"/>
        </w:rPr>
        <w:t xml:space="preserve">a </w:t>
      </w:r>
    </w:p>
    <w:p w:rsidR="00E70859" w:rsidRPr="00283701" w:rsidRDefault="00E70859" w:rsidP="00E70859">
      <w:pPr>
        <w:jc w:val="both"/>
        <w:rPr>
          <w:rFonts w:asciiTheme="minorHAnsi" w:hAnsiTheme="minorHAnsi" w:cs="Tahoma"/>
          <w:b/>
          <w:color w:val="000000"/>
          <w:sz w:val="22"/>
          <w:szCs w:val="22"/>
        </w:rPr>
      </w:pPr>
      <w:r w:rsidRPr="00283701">
        <w:rPr>
          <w:rFonts w:asciiTheme="minorHAnsi" w:hAnsiTheme="minorHAnsi" w:cs="Tahoma"/>
          <w:b/>
          <w:color w:val="000000"/>
          <w:sz w:val="22"/>
          <w:szCs w:val="22"/>
        </w:rPr>
        <w:t>………………………</w:t>
      </w:r>
    </w:p>
    <w:p w:rsidR="00E70859" w:rsidRPr="00504014" w:rsidRDefault="00E70859" w:rsidP="00E70859">
      <w:pPr>
        <w:jc w:val="both"/>
        <w:rPr>
          <w:rFonts w:asciiTheme="minorHAnsi" w:hAnsiTheme="minorHAnsi" w:cs="Tahoma"/>
          <w:color w:val="000000"/>
          <w:sz w:val="22"/>
          <w:szCs w:val="22"/>
        </w:rPr>
      </w:pPr>
      <w:r w:rsidRPr="00504014">
        <w:rPr>
          <w:rFonts w:asciiTheme="minorHAnsi" w:hAnsiTheme="minorHAnsi" w:cs="Tahoma"/>
          <w:color w:val="000000"/>
          <w:sz w:val="22"/>
          <w:szCs w:val="22"/>
        </w:rPr>
        <w:t>z siedzibą:  ……………………………..</w:t>
      </w:r>
    </w:p>
    <w:p w:rsidR="00E70859" w:rsidRPr="00283701" w:rsidRDefault="00E70859" w:rsidP="00E70859">
      <w:pPr>
        <w:jc w:val="both"/>
        <w:rPr>
          <w:rFonts w:asciiTheme="minorHAnsi" w:hAnsiTheme="minorHAnsi" w:cs="Tahoma"/>
          <w:color w:val="000000"/>
          <w:sz w:val="22"/>
          <w:szCs w:val="22"/>
        </w:rPr>
      </w:pPr>
      <w:r w:rsidRPr="00283701">
        <w:rPr>
          <w:rFonts w:asciiTheme="minorHAnsi" w:hAnsiTheme="minorHAnsi" w:cs="Tahoma"/>
          <w:color w:val="000000"/>
          <w:sz w:val="22"/>
          <w:szCs w:val="22"/>
        </w:rPr>
        <w:t xml:space="preserve"> nr KRS  ………………… nr NIP …………….</w:t>
      </w:r>
    </w:p>
    <w:p w:rsidR="00E70859" w:rsidRPr="00283701" w:rsidRDefault="00E70859" w:rsidP="00E70859">
      <w:pPr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color w:val="000000"/>
          <w:sz w:val="22"/>
          <w:szCs w:val="22"/>
        </w:rPr>
        <w:t xml:space="preserve"> </w:t>
      </w:r>
      <w:r w:rsidRPr="00283701">
        <w:rPr>
          <w:rFonts w:asciiTheme="minorHAnsi" w:hAnsiTheme="minorHAnsi" w:cs="Tahoma"/>
          <w:sz w:val="22"/>
          <w:szCs w:val="22"/>
        </w:rPr>
        <w:t>zwanym dalej  Wykonawcą,  reprezentowanym przez:</w:t>
      </w:r>
    </w:p>
    <w:p w:rsidR="00E70859" w:rsidRPr="00283701" w:rsidRDefault="00E70859" w:rsidP="004E6F95">
      <w:pPr>
        <w:pStyle w:val="Akapitzlist"/>
        <w:numPr>
          <w:ilvl w:val="0"/>
          <w:numId w:val="31"/>
        </w:numPr>
        <w:jc w:val="both"/>
        <w:rPr>
          <w:rFonts w:asciiTheme="minorHAnsi" w:eastAsia="Times New Roman" w:hAnsiTheme="minorHAnsi" w:cs="Tahoma"/>
          <w:color w:val="000000"/>
          <w:lang w:eastAsia="pl-PL"/>
        </w:rPr>
      </w:pPr>
      <w:r w:rsidRPr="00283701">
        <w:rPr>
          <w:rFonts w:asciiTheme="minorHAnsi" w:hAnsiTheme="minorHAnsi" w:cs="Tahoma"/>
        </w:rPr>
        <w:t>………………………………………………………………..</w:t>
      </w:r>
    </w:p>
    <w:p w:rsidR="00E70859" w:rsidRPr="00283701" w:rsidRDefault="00E70859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§ 1.</w:t>
      </w:r>
    </w:p>
    <w:p w:rsidR="00283701" w:rsidRDefault="00E70859" w:rsidP="004E6F95">
      <w:pPr>
        <w:numPr>
          <w:ilvl w:val="0"/>
          <w:numId w:val="9"/>
        </w:numPr>
        <w:tabs>
          <w:tab w:val="left" w:pos="284"/>
        </w:tabs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Zamawiający zleca, a Wykonawca przyjmuje do wykonania, przedmiot zamówienia:</w:t>
      </w:r>
    </w:p>
    <w:p w:rsidR="00E70859" w:rsidRDefault="00283701" w:rsidP="00283701">
      <w:pPr>
        <w:tabs>
          <w:tab w:val="left" w:pos="284"/>
        </w:tabs>
        <w:suppressAutoHyphens/>
        <w:ind w:left="360"/>
        <w:jc w:val="both"/>
        <w:rPr>
          <w:rFonts w:asciiTheme="minorHAnsi" w:eastAsia="DejaVuSans" w:hAnsiTheme="minorHAnsi"/>
        </w:rPr>
      </w:pPr>
      <w:r>
        <w:rPr>
          <w:rFonts w:asciiTheme="minorHAnsi" w:hAnsiTheme="minorHAnsi"/>
          <w:sz w:val="22"/>
          <w:szCs w:val="22"/>
        </w:rPr>
        <w:t xml:space="preserve">- </w:t>
      </w:r>
      <w:r w:rsidR="00E70859" w:rsidRPr="00283701">
        <w:rPr>
          <w:rFonts w:asciiTheme="minorHAnsi" w:hAnsiTheme="minorHAnsi"/>
          <w:sz w:val="22"/>
          <w:szCs w:val="22"/>
        </w:rPr>
        <w:t>szkolenia</w:t>
      </w:r>
      <w:r w:rsidR="00E70859" w:rsidRPr="00283701">
        <w:rPr>
          <w:rFonts w:asciiTheme="minorHAnsi" w:eastAsia="DejaVuSans" w:hAnsiTheme="minorHAnsi"/>
          <w:sz w:val="22"/>
          <w:szCs w:val="22"/>
        </w:rPr>
        <w:t xml:space="preserve">  dla kandydatów do pełnienia funkcji rodzin zastępczych niezawodowych</w:t>
      </w:r>
      <w:r w:rsidRPr="00283701">
        <w:rPr>
          <w:rFonts w:asciiTheme="minorHAnsi" w:eastAsia="DejaVuSans" w:hAnsiTheme="minorHAnsi"/>
        </w:rPr>
        <w:t xml:space="preserve"> </w:t>
      </w:r>
      <w:r w:rsidR="00E70859" w:rsidRPr="00283701">
        <w:rPr>
          <w:rFonts w:asciiTheme="minorHAnsi" w:eastAsia="DejaVuSans" w:hAnsiTheme="minorHAnsi"/>
        </w:rPr>
        <w:t>przeprowadzone zgodnie z  obowiązującymi  przepisami krajowymi w sprawie szkoleń dla kandydatów do sprawowania pieczy zastępczej</w:t>
      </w:r>
      <w:r>
        <w:rPr>
          <w:rFonts w:asciiTheme="minorHAnsi" w:eastAsia="DejaVuSans" w:hAnsiTheme="minorHAnsi"/>
        </w:rPr>
        <w:t>;</w:t>
      </w:r>
    </w:p>
    <w:p w:rsidR="00283701" w:rsidRDefault="00283701" w:rsidP="00283701">
      <w:pPr>
        <w:tabs>
          <w:tab w:val="left" w:pos="284"/>
        </w:tabs>
        <w:suppressAutoHyphens/>
        <w:ind w:left="360"/>
        <w:jc w:val="both"/>
        <w:rPr>
          <w:rFonts w:asciiTheme="minorHAnsi" w:eastAsia="DejaVuSans" w:hAnsiTheme="minorHAnsi"/>
        </w:rPr>
      </w:pPr>
      <w:r>
        <w:rPr>
          <w:rFonts w:asciiTheme="minorHAnsi" w:eastAsia="DejaVuSans" w:hAnsiTheme="minorHAnsi"/>
        </w:rPr>
        <w:t>- szczegółowy zakres szkolenia określa program szkoleniowy  ……………………….., zatwierdzony przez …………………………………., na prowadzenie którego Wykonawca posiada akredytację ………………………..</w:t>
      </w:r>
    </w:p>
    <w:p w:rsidR="00283701" w:rsidRPr="00283701" w:rsidRDefault="00283701" w:rsidP="00283701">
      <w:pPr>
        <w:tabs>
          <w:tab w:val="left" w:pos="284"/>
        </w:tabs>
        <w:suppressAutoHyphens/>
        <w:ind w:left="360"/>
        <w:jc w:val="both"/>
        <w:rPr>
          <w:rFonts w:asciiTheme="minorHAnsi" w:hAnsiTheme="minorHAnsi" w:cs="Tahoma"/>
          <w:bCs/>
          <w:sz w:val="22"/>
          <w:szCs w:val="22"/>
        </w:rPr>
      </w:pPr>
    </w:p>
    <w:p w:rsidR="00E70859" w:rsidRPr="00283701" w:rsidRDefault="00E70859" w:rsidP="004E6F95">
      <w:pPr>
        <w:numPr>
          <w:ilvl w:val="0"/>
          <w:numId w:val="9"/>
        </w:numPr>
        <w:tabs>
          <w:tab w:val="left" w:pos="284"/>
        </w:tabs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bCs/>
          <w:sz w:val="22"/>
          <w:szCs w:val="22"/>
        </w:rPr>
        <w:t>Szczegółowy zakres szkolenia określa program oraz harmonogram zajęć zatwierdzony przez Zamawiającego.</w:t>
      </w:r>
    </w:p>
    <w:p w:rsidR="00E70859" w:rsidRPr="00283701" w:rsidRDefault="00E70859" w:rsidP="00E70859">
      <w:pPr>
        <w:tabs>
          <w:tab w:val="left" w:pos="720"/>
        </w:tabs>
        <w:ind w:left="360"/>
        <w:rPr>
          <w:rFonts w:asciiTheme="minorHAnsi" w:hAnsiTheme="minorHAnsi" w:cs="Tahoma"/>
          <w:bCs/>
          <w:sz w:val="22"/>
          <w:szCs w:val="22"/>
        </w:rPr>
      </w:pPr>
    </w:p>
    <w:p w:rsidR="00E70859" w:rsidRPr="00283701" w:rsidRDefault="00E70859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§ 2.</w:t>
      </w:r>
    </w:p>
    <w:p w:rsidR="00E70859" w:rsidRPr="00283701" w:rsidRDefault="00E70859" w:rsidP="004E6F95">
      <w:pPr>
        <w:pStyle w:val="Tekstpodstawowy21"/>
        <w:numPr>
          <w:ilvl w:val="0"/>
          <w:numId w:val="10"/>
        </w:numPr>
        <w:tabs>
          <w:tab w:val="num" w:pos="284"/>
        </w:tabs>
        <w:spacing w:line="360" w:lineRule="auto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Miejsce szkolenia:  Racibórz  ul. </w:t>
      </w:r>
      <w:r w:rsidR="00283701">
        <w:rPr>
          <w:rFonts w:asciiTheme="minorHAnsi" w:hAnsiTheme="minorHAnsi" w:cs="Tahoma"/>
          <w:b w:val="0"/>
          <w:color w:val="auto"/>
          <w:sz w:val="22"/>
          <w:szCs w:val="22"/>
        </w:rPr>
        <w:t>…………………………</w:t>
      </w:r>
    </w:p>
    <w:p w:rsidR="00E70859" w:rsidRPr="00283701" w:rsidRDefault="00E70859" w:rsidP="004E6F95">
      <w:pPr>
        <w:pStyle w:val="Tekstpodstawowy21"/>
        <w:numPr>
          <w:ilvl w:val="0"/>
          <w:numId w:val="10"/>
        </w:numPr>
        <w:spacing w:line="360" w:lineRule="auto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Szkolenie odbędzie si</w:t>
      </w:r>
      <w:r w:rsidR="00283701">
        <w:rPr>
          <w:rFonts w:asciiTheme="minorHAnsi" w:hAnsiTheme="minorHAnsi" w:cs="Tahoma"/>
          <w:b w:val="0"/>
          <w:color w:val="auto"/>
          <w:sz w:val="22"/>
          <w:szCs w:val="22"/>
        </w:rPr>
        <w:t>ę w terminie do …………………………. do ……………</w:t>
      </w:r>
    </w:p>
    <w:p w:rsidR="00E70859" w:rsidRPr="00283701" w:rsidRDefault="00E70859" w:rsidP="004E6F95">
      <w:pPr>
        <w:pStyle w:val="Tekstpodstawowy21"/>
        <w:numPr>
          <w:ilvl w:val="0"/>
          <w:numId w:val="10"/>
        </w:numPr>
        <w:spacing w:line="360" w:lineRule="auto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Szkolenie </w:t>
      </w:r>
      <w:r w:rsidR="00283701">
        <w:rPr>
          <w:rFonts w:asciiTheme="minorHAnsi" w:hAnsiTheme="minorHAnsi" w:cs="Tahoma"/>
          <w:b w:val="0"/>
          <w:color w:val="auto"/>
          <w:sz w:val="22"/>
          <w:szCs w:val="22"/>
        </w:rPr>
        <w:t>obejmować będzie łącznie ……………………..  godzin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.</w:t>
      </w:r>
    </w:p>
    <w:p w:rsidR="00E70859" w:rsidRPr="00283701" w:rsidRDefault="00E70859" w:rsidP="004E6F95">
      <w:pPr>
        <w:pStyle w:val="Tekstpodstawowy21"/>
        <w:numPr>
          <w:ilvl w:val="0"/>
          <w:numId w:val="10"/>
        </w:numPr>
        <w:spacing w:line="360" w:lineRule="auto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Koszt szkolenia 1 osoby wynosi </w:t>
      </w:r>
      <w:r w:rsidR="00283701">
        <w:rPr>
          <w:rFonts w:asciiTheme="minorHAnsi" w:hAnsiTheme="minorHAnsi" w:cs="Tahoma"/>
          <w:b w:val="0"/>
          <w:color w:val="auto"/>
          <w:sz w:val="22"/>
          <w:szCs w:val="22"/>
        </w:rPr>
        <w:t>………………..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,- zł.  Słown</w:t>
      </w:r>
      <w:r w:rsidR="00283701">
        <w:rPr>
          <w:rFonts w:asciiTheme="minorHAnsi" w:hAnsiTheme="minorHAnsi" w:cs="Tahoma"/>
          <w:b w:val="0"/>
          <w:color w:val="auto"/>
          <w:sz w:val="22"/>
          <w:szCs w:val="22"/>
        </w:rPr>
        <w:t>ie: ………………………….</w:t>
      </w:r>
    </w:p>
    <w:p w:rsidR="00E70859" w:rsidRPr="00504014" w:rsidRDefault="00E70859" w:rsidP="00E70859">
      <w:pPr>
        <w:pStyle w:val="Tekstpodstawowy21"/>
        <w:numPr>
          <w:ilvl w:val="0"/>
          <w:numId w:val="10"/>
        </w:numPr>
        <w:spacing w:line="360" w:lineRule="auto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Koszt szkolenia grup</w:t>
      </w:r>
      <w:r w:rsidR="00283701">
        <w:rPr>
          <w:rFonts w:asciiTheme="minorHAnsi" w:hAnsiTheme="minorHAnsi" w:cs="Tahoma"/>
          <w:b w:val="0"/>
          <w:color w:val="auto"/>
          <w:sz w:val="22"/>
          <w:szCs w:val="22"/>
        </w:rPr>
        <w:t>y liczącej ………..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osób, wynosi </w:t>
      </w:r>
      <w:r w:rsidR="00283701">
        <w:rPr>
          <w:rFonts w:asciiTheme="minorHAnsi" w:hAnsiTheme="minorHAnsi" w:cs="Tahoma"/>
          <w:b w:val="0"/>
          <w:color w:val="auto"/>
          <w:sz w:val="22"/>
          <w:szCs w:val="22"/>
        </w:rPr>
        <w:t>………….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,- zł. Sł</w:t>
      </w:r>
      <w:r w:rsidR="00283701">
        <w:rPr>
          <w:rFonts w:asciiTheme="minorHAnsi" w:hAnsiTheme="minorHAnsi" w:cs="Tahoma"/>
          <w:b w:val="0"/>
          <w:color w:val="auto"/>
          <w:sz w:val="22"/>
          <w:szCs w:val="22"/>
        </w:rPr>
        <w:t>ownie: ………………….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zł</w:t>
      </w:r>
    </w:p>
    <w:p w:rsidR="00E70859" w:rsidRPr="00504014" w:rsidRDefault="00E70859" w:rsidP="00504014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§ 3.</w:t>
      </w:r>
    </w:p>
    <w:p w:rsidR="00E70859" w:rsidRPr="00283701" w:rsidRDefault="00E70859" w:rsidP="00E70859">
      <w:pPr>
        <w:pStyle w:val="Tekstpodstawowy21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     Umowa zostaje zawarta na okres od dnia podpisania umowy do dnia </w:t>
      </w:r>
      <w:r w:rsidR="00283701">
        <w:rPr>
          <w:rFonts w:asciiTheme="minorHAnsi" w:hAnsiTheme="minorHAnsi" w:cs="Tahoma"/>
          <w:b w:val="0"/>
          <w:color w:val="auto"/>
          <w:sz w:val="22"/>
          <w:szCs w:val="22"/>
        </w:rPr>
        <w:t>…………………………….</w:t>
      </w:r>
    </w:p>
    <w:p w:rsidR="00E70859" w:rsidRPr="00283701" w:rsidRDefault="00E70859" w:rsidP="00E70859">
      <w:pPr>
        <w:pStyle w:val="Tekstpodstawowy21"/>
        <w:ind w:left="720"/>
        <w:rPr>
          <w:rFonts w:asciiTheme="minorHAnsi" w:hAnsiTheme="minorHAnsi" w:cs="Tahoma"/>
          <w:b w:val="0"/>
          <w:color w:val="auto"/>
          <w:sz w:val="22"/>
          <w:szCs w:val="22"/>
        </w:rPr>
      </w:pPr>
    </w:p>
    <w:p w:rsidR="00E70859" w:rsidRPr="00283701" w:rsidRDefault="00E70859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§ 4.</w:t>
      </w:r>
    </w:p>
    <w:p w:rsidR="00E70859" w:rsidRPr="00283701" w:rsidRDefault="00E70859" w:rsidP="004E6F95">
      <w:pPr>
        <w:pStyle w:val="Tekstpodstawowy21"/>
        <w:numPr>
          <w:ilvl w:val="0"/>
          <w:numId w:val="11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Podstawą przyjęcia na szkolenie jest, przygotowany przez Zamawiającego imienny wykaz osób skierowanych na szkolenie.</w:t>
      </w:r>
    </w:p>
    <w:p w:rsidR="00E70859" w:rsidRPr="00283701" w:rsidRDefault="00E70859" w:rsidP="004E6F95">
      <w:pPr>
        <w:widowControl w:val="0"/>
        <w:numPr>
          <w:ilvl w:val="0"/>
          <w:numId w:val="11"/>
        </w:numPr>
        <w:suppressAutoHyphens/>
        <w:ind w:right="-284"/>
        <w:jc w:val="both"/>
        <w:rPr>
          <w:rFonts w:asciiTheme="minorHAnsi" w:hAnsiTheme="minorHAnsi" w:cs="Tahoma"/>
          <w:b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lastRenderedPageBreak/>
        <w:t>Przed rozpoczęciem szkolenia Wykonawca odbierze od Zamawiającego stosowne upoważnienie do przetwarzania danych osobowych uczestników szkolenia.</w:t>
      </w:r>
    </w:p>
    <w:p w:rsidR="00E70859" w:rsidRPr="00283701" w:rsidRDefault="00E70859" w:rsidP="004E6F95">
      <w:pPr>
        <w:pStyle w:val="Tekstpodstawowy21"/>
        <w:numPr>
          <w:ilvl w:val="0"/>
          <w:numId w:val="11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Wykonawca zobowiązany jest do prowadzenia imiennej listy obecności uczestników biorących udział w szkoleniu, zawierającej datę szkolenia oraz informację o ilości godzin szkolenia w danym dniu.</w:t>
      </w:r>
    </w:p>
    <w:p w:rsidR="00E70859" w:rsidRPr="00283701" w:rsidRDefault="00E70859" w:rsidP="004E6F95">
      <w:pPr>
        <w:pStyle w:val="Tekstpodstawowy21"/>
        <w:numPr>
          <w:ilvl w:val="0"/>
          <w:numId w:val="11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Wykonawca jest zobowiązany do informowania Zamawiającego o każdej nieobecności uczestnika na szkoleniu lub rezygnacji z uczestnictwa w szkoleniu w trakcie jego trwania. Informacja o nieobecności uczestnika na szkoleniu winna dotrzeć do Zamawiającego najpóźniej w następnym dniu po zaistnieniu okoliczności, o której mowa w ust. 2, pod rygorem odmowy zapłaty za szkolenie tych osób.</w:t>
      </w:r>
      <w:r w:rsidRPr="00283701">
        <w:rPr>
          <w:rFonts w:asciiTheme="minorHAnsi" w:hAnsiTheme="minorHAnsi" w:cs="Tahoma"/>
          <w:color w:val="auto"/>
          <w:sz w:val="22"/>
          <w:szCs w:val="22"/>
        </w:rPr>
        <w:t xml:space="preserve">     </w:t>
      </w:r>
    </w:p>
    <w:p w:rsidR="00E70859" w:rsidRPr="00D82702" w:rsidRDefault="00E70859" w:rsidP="004E6F95">
      <w:pPr>
        <w:pStyle w:val="Tekstpodstawowy21"/>
        <w:numPr>
          <w:ilvl w:val="0"/>
          <w:numId w:val="11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Wykonawca zobowiązany jest do prowadzenia dokumentacji potwierdzającej otrzymanie przez uczestników:</w:t>
      </w:r>
      <w:r w:rsidR="00D82702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</w:t>
      </w:r>
      <w:r w:rsidRPr="00D82702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materiałów szkoleniowych i dydaktycznych</w:t>
      </w:r>
      <w:r w:rsidR="00D82702">
        <w:rPr>
          <w:rFonts w:asciiTheme="minorHAnsi" w:hAnsiTheme="minorHAnsi" w:cs="Tahoma"/>
          <w:b w:val="0"/>
          <w:color w:val="auto"/>
          <w:sz w:val="22"/>
          <w:szCs w:val="22"/>
        </w:rPr>
        <w:t xml:space="preserve">, </w:t>
      </w:r>
      <w:r w:rsidRPr="00D82702">
        <w:rPr>
          <w:rFonts w:asciiTheme="minorHAnsi" w:hAnsiTheme="minorHAnsi" w:cs="Tahoma"/>
          <w:b w:val="0"/>
          <w:color w:val="auto"/>
          <w:sz w:val="22"/>
          <w:szCs w:val="22"/>
        </w:rPr>
        <w:t>zaświadczeń, certyfikatów lub innych dokumentów o ukończeniu szk</w:t>
      </w:r>
      <w:r w:rsidR="00D82702">
        <w:rPr>
          <w:rFonts w:asciiTheme="minorHAnsi" w:hAnsiTheme="minorHAnsi" w:cs="Tahoma"/>
          <w:b w:val="0"/>
          <w:color w:val="auto"/>
          <w:sz w:val="22"/>
          <w:szCs w:val="22"/>
        </w:rPr>
        <w:t>olenia.</w:t>
      </w:r>
    </w:p>
    <w:p w:rsidR="00E70859" w:rsidRPr="00283701" w:rsidRDefault="00E70859" w:rsidP="00E70859">
      <w:pPr>
        <w:pStyle w:val="Tekstpodstawowy21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</w:p>
    <w:p w:rsidR="00E70859" w:rsidRPr="00283701" w:rsidRDefault="00E70859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§ 5.</w:t>
      </w:r>
    </w:p>
    <w:p w:rsidR="00E70859" w:rsidRPr="00283701" w:rsidRDefault="00E70859" w:rsidP="004E6F95">
      <w:pPr>
        <w:pStyle w:val="Tekstpodstawowy21"/>
        <w:numPr>
          <w:ilvl w:val="0"/>
          <w:numId w:val="26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bCs w:val="0"/>
          <w:color w:val="auto"/>
          <w:sz w:val="22"/>
          <w:szCs w:val="22"/>
        </w:rPr>
        <w:t>Wykonawca zapewnia:</w:t>
      </w:r>
    </w:p>
    <w:p w:rsidR="00E70859" w:rsidRPr="00283701" w:rsidRDefault="00E70859" w:rsidP="004E6F95">
      <w:pPr>
        <w:widowControl w:val="0"/>
        <w:numPr>
          <w:ilvl w:val="0"/>
          <w:numId w:val="24"/>
        </w:numPr>
        <w:suppressAutoHyphens/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kadrę dydaktyczną posiadającą kwalifikacje i doświadczenie w prowadzeniu szkoleń będących przedmiotem zamówienia oraz  mającą odpowiednie przygotowanie i dośw</w:t>
      </w:r>
      <w:r w:rsidR="00D82702">
        <w:rPr>
          <w:rFonts w:asciiTheme="minorHAnsi" w:hAnsiTheme="minorHAnsi" w:cs="Tahoma"/>
          <w:sz w:val="22"/>
          <w:szCs w:val="22"/>
        </w:rPr>
        <w:t>iadczenie;</w:t>
      </w:r>
    </w:p>
    <w:p w:rsidR="00E70859" w:rsidRPr="00283701" w:rsidRDefault="00E70859" w:rsidP="004E6F95">
      <w:pPr>
        <w:widowControl w:val="0"/>
        <w:numPr>
          <w:ilvl w:val="0"/>
          <w:numId w:val="24"/>
        </w:numPr>
        <w:suppressAutoHyphens/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 xml:space="preserve">przeprowadzenie szkolenia zgodnie z obowiązującymi przepisami; </w:t>
      </w:r>
    </w:p>
    <w:p w:rsidR="00E70859" w:rsidRPr="00283701" w:rsidRDefault="00E70859" w:rsidP="004E6F95">
      <w:pPr>
        <w:widowControl w:val="0"/>
        <w:numPr>
          <w:ilvl w:val="0"/>
          <w:numId w:val="24"/>
        </w:numPr>
        <w:suppressAutoHyphens/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prowadzenie imiennych list obecności uczestników obecnych na szkoleniu;</w:t>
      </w:r>
    </w:p>
    <w:p w:rsidR="00E70859" w:rsidRPr="00D82702" w:rsidRDefault="00E70859" w:rsidP="004E6F95">
      <w:pPr>
        <w:widowControl w:val="0"/>
        <w:numPr>
          <w:ilvl w:val="0"/>
          <w:numId w:val="24"/>
        </w:numPr>
        <w:suppressAutoHyphens/>
        <w:jc w:val="both"/>
        <w:rPr>
          <w:rFonts w:asciiTheme="minorHAnsi" w:hAnsiTheme="minorHAnsi" w:cs="Tahoma"/>
          <w:b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program szkolenia zawierający co najmniej zagadnienia wyszczególnione w zakresie tematycznym w liczbie godzin nie mniejszej niż wymagana.</w:t>
      </w:r>
    </w:p>
    <w:p w:rsidR="00E70859" w:rsidRPr="00283701" w:rsidRDefault="00E70859" w:rsidP="004E6F95">
      <w:pPr>
        <w:pStyle w:val="Tekstpodstawowy21"/>
        <w:numPr>
          <w:ilvl w:val="0"/>
          <w:numId w:val="26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Wykonawca ma obowiązek przechowywania wszelkiej dokumentacji związanej z realizacją zamówienia do 2023 roku, chyba że przekazał ją Zamawiającemu.</w:t>
      </w:r>
    </w:p>
    <w:p w:rsidR="00E70859" w:rsidRPr="00283701" w:rsidRDefault="00E70859" w:rsidP="00E70859">
      <w:pPr>
        <w:pStyle w:val="Tekstpodstawowy21"/>
        <w:ind w:left="360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</w:p>
    <w:p w:rsidR="00E70859" w:rsidRPr="00283701" w:rsidRDefault="00E70859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§ 6.</w:t>
      </w:r>
    </w:p>
    <w:p w:rsidR="00E70859" w:rsidRPr="00283701" w:rsidRDefault="00E70859" w:rsidP="004E6F95">
      <w:pPr>
        <w:numPr>
          <w:ilvl w:val="0"/>
          <w:numId w:val="12"/>
        </w:numPr>
        <w:tabs>
          <w:tab w:val="left" w:pos="720"/>
        </w:tabs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bCs/>
          <w:sz w:val="22"/>
          <w:szCs w:val="22"/>
        </w:rPr>
        <w:t>Wykonawca jest zobowiązany do wykonania przedmiotu zamówienia z należytą starannością i czuwania nad prawidłową realizacją postanowień umowy.</w:t>
      </w:r>
    </w:p>
    <w:p w:rsidR="00E70859" w:rsidRPr="00283701" w:rsidRDefault="00E70859" w:rsidP="004E6F95">
      <w:pPr>
        <w:numPr>
          <w:ilvl w:val="0"/>
          <w:numId w:val="12"/>
        </w:numPr>
        <w:tabs>
          <w:tab w:val="left" w:pos="720"/>
        </w:tabs>
        <w:suppressAutoHyphens/>
        <w:jc w:val="both"/>
        <w:rPr>
          <w:rFonts w:asciiTheme="minorHAnsi" w:hAnsiTheme="minorHAnsi" w:cs="Tahoma"/>
          <w:b/>
          <w:bCs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Wykonawca wyraża zgodę na przetwarzanie danych osobowych swoich oraz</w:t>
      </w:r>
      <w:r w:rsidRPr="00283701">
        <w:rPr>
          <w:rFonts w:asciiTheme="minorHAnsi" w:hAnsiTheme="minorHAnsi" w:cs="Tahoma"/>
          <w:bCs/>
          <w:sz w:val="22"/>
          <w:szCs w:val="22"/>
        </w:rPr>
        <w:t xml:space="preserve"> </w:t>
      </w:r>
      <w:r w:rsidRPr="00283701">
        <w:rPr>
          <w:rFonts w:asciiTheme="minorHAnsi" w:hAnsiTheme="minorHAnsi" w:cs="Tahoma"/>
          <w:sz w:val="22"/>
          <w:szCs w:val="22"/>
        </w:rPr>
        <w:t xml:space="preserve">zatrudnionego personelu dla celów realizacji projektu zgodnie z ustawą z dnia 29 sierpnia 1997 roku o ochronie danych osobowych (Dz. U. z 2016, poz. 922). </w:t>
      </w:r>
    </w:p>
    <w:p w:rsidR="00E70859" w:rsidRPr="00283701" w:rsidRDefault="00E70859" w:rsidP="004E6F95">
      <w:pPr>
        <w:numPr>
          <w:ilvl w:val="0"/>
          <w:numId w:val="12"/>
        </w:numPr>
        <w:tabs>
          <w:tab w:val="left" w:pos="720"/>
        </w:tabs>
        <w:suppressAutoHyphens/>
        <w:jc w:val="both"/>
        <w:rPr>
          <w:rFonts w:asciiTheme="minorHAnsi" w:hAnsiTheme="minorHAnsi" w:cs="Tahoma"/>
          <w:b/>
          <w:bCs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W przypadku przekazania przez Zamawiającego danych osobowych, Wykonawca będzie postępował z nimi zgodnie z Ustawą z dnia 29 sierpnia 1997 r. o ochronie danych osobowych (Dz. U. z 2016r poz. 922 ze zm.).</w:t>
      </w:r>
    </w:p>
    <w:p w:rsidR="00E70859" w:rsidRPr="00283701" w:rsidRDefault="00E70859" w:rsidP="004E6F95">
      <w:pPr>
        <w:numPr>
          <w:ilvl w:val="0"/>
          <w:numId w:val="12"/>
        </w:numPr>
        <w:tabs>
          <w:tab w:val="left" w:pos="720"/>
        </w:tabs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Jeżeli w wyniku realizacji umowy Wykonawca opracuje i przekaże Zamawiającemu utwór będący przedmiotem prawa autorskiego, zgodnie z Ustawą z dnia 4 lutego 1994r o prawie autorskim i prawach pokrewnych, autorskie prawa majątkowe przekaże Zamawiającemu w ramach ceny ustalonej w § 9 ust. 1.</w:t>
      </w:r>
    </w:p>
    <w:p w:rsidR="00E70859" w:rsidRPr="00283701" w:rsidRDefault="00E70859" w:rsidP="004E6F95">
      <w:pPr>
        <w:numPr>
          <w:ilvl w:val="0"/>
          <w:numId w:val="12"/>
        </w:numPr>
        <w:tabs>
          <w:tab w:val="left" w:pos="720"/>
        </w:tabs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Wykonawca oświadcza, że przy wykonywaniu przedmiotu niniejszej umowy będzie wykorzystywał jedynie materiały, utwory, dane i informacje oraz programy komputerowe i inne – zgodne z obowiązującymi przepisami. Za wszelkie ewentualne naruszenia, w tym naruszenie dóbr osobistych, majątkowych i osobistych praw autorskich, praw pokrewnych, praw do znaków towarowych lub wzorów użytkowych bądź innych praw własności przemysłowej, a także danych osób trzecich, wyłączną odpowiedzialność względem osób, których prawa zostały naruszone, ponosi Zleceniobiorca.</w:t>
      </w:r>
    </w:p>
    <w:p w:rsidR="00E70859" w:rsidRPr="00283701" w:rsidRDefault="00E70859" w:rsidP="00E70859">
      <w:pPr>
        <w:jc w:val="both"/>
        <w:rPr>
          <w:rFonts w:asciiTheme="minorHAnsi" w:hAnsiTheme="minorHAnsi" w:cs="Tahoma"/>
          <w:bCs/>
          <w:sz w:val="22"/>
          <w:szCs w:val="22"/>
        </w:rPr>
      </w:pPr>
    </w:p>
    <w:p w:rsidR="00E70859" w:rsidRPr="00283701" w:rsidRDefault="00E70859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§ 7.</w:t>
      </w:r>
    </w:p>
    <w:p w:rsidR="00E70859" w:rsidRPr="00283701" w:rsidRDefault="00E70859" w:rsidP="004E6F95">
      <w:pPr>
        <w:numPr>
          <w:ilvl w:val="0"/>
          <w:numId w:val="14"/>
        </w:numPr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bCs/>
          <w:sz w:val="22"/>
          <w:szCs w:val="22"/>
        </w:rPr>
        <w:t>Po zakończeniu szkolenia Wykonawca dostarczy Zamawiającemu w terminie do 7 dni, następujące dokumenty:</w:t>
      </w:r>
    </w:p>
    <w:p w:rsidR="00E70859" w:rsidRPr="00283701" w:rsidRDefault="00E70859" w:rsidP="004E6F95">
      <w:pPr>
        <w:numPr>
          <w:ilvl w:val="0"/>
          <w:numId w:val="29"/>
        </w:numPr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bCs/>
          <w:sz w:val="22"/>
          <w:szCs w:val="22"/>
        </w:rPr>
        <w:t xml:space="preserve">listy obecności uczestników, potwierdzone codziennymi własnoręcznymi podpisami uczestników  (zgodnie z </w:t>
      </w:r>
      <w:r w:rsidRPr="00283701">
        <w:rPr>
          <w:rFonts w:asciiTheme="minorHAnsi" w:hAnsiTheme="minorHAnsi" w:cs="Tahoma"/>
          <w:sz w:val="22"/>
          <w:szCs w:val="22"/>
        </w:rPr>
        <w:t>§ 4 ust. 3)</w:t>
      </w:r>
      <w:r w:rsidRPr="00283701">
        <w:rPr>
          <w:rFonts w:asciiTheme="minorHAnsi" w:hAnsiTheme="minorHAnsi" w:cs="Tahoma"/>
          <w:bCs/>
          <w:sz w:val="22"/>
          <w:szCs w:val="22"/>
        </w:rPr>
        <w:t>;</w:t>
      </w:r>
    </w:p>
    <w:p w:rsidR="00E70859" w:rsidRPr="00283701" w:rsidRDefault="00E70859" w:rsidP="004E6F95">
      <w:pPr>
        <w:numPr>
          <w:ilvl w:val="0"/>
          <w:numId w:val="29"/>
        </w:numPr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lastRenderedPageBreak/>
        <w:t>potwierdzone za zgodność z oryginałem – kserokopie, wydanych uczestnikom zaświadczeń o ukończeniu szkolenia,  po</w:t>
      </w:r>
      <w:r w:rsidR="004E6F95">
        <w:rPr>
          <w:rFonts w:asciiTheme="minorHAnsi" w:hAnsiTheme="minorHAnsi" w:cs="Tahoma"/>
          <w:sz w:val="22"/>
          <w:szCs w:val="22"/>
        </w:rPr>
        <w:t>twierdzających zakres szkolenia;</w:t>
      </w:r>
    </w:p>
    <w:p w:rsidR="00E70859" w:rsidRPr="00283701" w:rsidRDefault="00E70859" w:rsidP="004E6F95">
      <w:pPr>
        <w:numPr>
          <w:ilvl w:val="0"/>
          <w:numId w:val="29"/>
        </w:numPr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badania ankietowe uczestników;</w:t>
      </w:r>
    </w:p>
    <w:p w:rsidR="00E70859" w:rsidRPr="00283701" w:rsidRDefault="00E70859" w:rsidP="004E6F95">
      <w:pPr>
        <w:numPr>
          <w:ilvl w:val="0"/>
          <w:numId w:val="29"/>
        </w:numPr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bCs/>
          <w:sz w:val="22"/>
          <w:szCs w:val="22"/>
        </w:rPr>
        <w:t>dokumentu potwierdzającego otrzymanie przez uczestnika szkolenia materiałów szkoleniowych i dydaktycznych.</w:t>
      </w:r>
    </w:p>
    <w:p w:rsidR="00E70859" w:rsidRPr="00283701" w:rsidRDefault="00E70859" w:rsidP="004E6F95">
      <w:pPr>
        <w:numPr>
          <w:ilvl w:val="0"/>
          <w:numId w:val="14"/>
        </w:numPr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bCs/>
          <w:sz w:val="22"/>
          <w:szCs w:val="22"/>
        </w:rPr>
        <w:t>Dostarczenie wyżej wymienionych dokumentów, potwierdzających realizację szkolenia będzie podstawą do wypłacenia Wykonawcy należności za wykonanie przedmiotu zamówienia.</w:t>
      </w:r>
    </w:p>
    <w:p w:rsidR="00E70859" w:rsidRPr="00283701" w:rsidRDefault="00E70859" w:rsidP="004E6F95">
      <w:pPr>
        <w:numPr>
          <w:ilvl w:val="0"/>
          <w:numId w:val="14"/>
        </w:numPr>
        <w:suppressAutoHyphens/>
        <w:jc w:val="both"/>
        <w:rPr>
          <w:rFonts w:asciiTheme="minorHAnsi" w:hAnsiTheme="minorHAnsi" w:cs="Tahoma"/>
          <w:bCs/>
          <w:sz w:val="22"/>
          <w:szCs w:val="22"/>
        </w:rPr>
      </w:pPr>
      <w:r w:rsidRPr="00283701">
        <w:rPr>
          <w:rFonts w:asciiTheme="minorHAnsi" w:hAnsiTheme="minorHAnsi" w:cs="Tahoma"/>
          <w:bCs/>
          <w:sz w:val="22"/>
          <w:szCs w:val="22"/>
        </w:rPr>
        <w:t>Wykonawca zobowiązany jest również do przechowywania wszystkich oryginałów dokumentów potwierdzających realizację szkolenia do dnia  31.12.2023 roku oraz udostępnianie tej dokumentacji na okoliczności kontroli w zakresie prawidłowości realizacji przedmiotu zamówienia.</w:t>
      </w:r>
    </w:p>
    <w:p w:rsidR="00E70859" w:rsidRPr="00283701" w:rsidRDefault="00E70859" w:rsidP="00E70859">
      <w:pPr>
        <w:pStyle w:val="Tekstpodstawowy21"/>
        <w:jc w:val="both"/>
        <w:rPr>
          <w:rFonts w:asciiTheme="minorHAnsi" w:hAnsiTheme="minorHAnsi" w:cs="Tahoma"/>
          <w:color w:val="auto"/>
          <w:sz w:val="22"/>
          <w:szCs w:val="22"/>
        </w:rPr>
      </w:pPr>
    </w:p>
    <w:p w:rsidR="00E70859" w:rsidRPr="00283701" w:rsidRDefault="00E70859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§ 8.</w:t>
      </w:r>
    </w:p>
    <w:p w:rsidR="00E70859" w:rsidRPr="00283701" w:rsidRDefault="00E70859" w:rsidP="004E6F95">
      <w:pPr>
        <w:pStyle w:val="Tekstpodstawowy21"/>
        <w:numPr>
          <w:ilvl w:val="0"/>
          <w:numId w:val="15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Zamawiający w każdym czasie </w:t>
      </w:r>
      <w:r w:rsidR="004E6F95">
        <w:rPr>
          <w:rFonts w:asciiTheme="minorHAnsi" w:hAnsiTheme="minorHAnsi" w:cs="Tahoma"/>
          <w:b w:val="0"/>
          <w:color w:val="auto"/>
          <w:sz w:val="22"/>
          <w:szCs w:val="22"/>
        </w:rPr>
        <w:t>ma prawo do kontroli przebiegu szkolenia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.</w:t>
      </w:r>
    </w:p>
    <w:p w:rsidR="00E70859" w:rsidRPr="00283701" w:rsidRDefault="00E70859" w:rsidP="004E6F95">
      <w:pPr>
        <w:pStyle w:val="Tekstpodstawowy21"/>
        <w:numPr>
          <w:ilvl w:val="0"/>
          <w:numId w:val="15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W przypadku gdy osoba skierowana na szkolenie nie rozpocznie tego szkolenia lub przerwie je w początkowym etapie realizacji, Zamawiający ma prawo do uzupełnienia liczby uczestników szkolenia o </w:t>
      </w:r>
      <w:r w:rsidRPr="004E6F95">
        <w:rPr>
          <w:rFonts w:asciiTheme="minorHAnsi" w:hAnsiTheme="minorHAnsi" w:cs="Tahoma"/>
          <w:b w:val="0"/>
          <w:color w:val="auto"/>
          <w:sz w:val="22"/>
          <w:szCs w:val="22"/>
        </w:rPr>
        <w:t>nowego uczestnika, w szczególności w oparciu o ustalenia dokonane na podstawie § 2  niniejszej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umowy.</w:t>
      </w:r>
    </w:p>
    <w:p w:rsidR="00E70859" w:rsidRPr="00283701" w:rsidRDefault="00E70859" w:rsidP="004E6F95">
      <w:pPr>
        <w:pStyle w:val="Tekstpodstawowy21"/>
        <w:numPr>
          <w:ilvl w:val="0"/>
          <w:numId w:val="15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W związku z realizacją niniejszej umowy, Wykonawca zobowiązuje się do poddania kontroli dokonywanej przez Zamawiającego,  Instytucję zarządzającą lub inne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uprawnione podmioty, w tym do:</w:t>
      </w:r>
    </w:p>
    <w:p w:rsidR="00E70859" w:rsidRPr="00283701" w:rsidRDefault="00E70859" w:rsidP="004E6F95">
      <w:pPr>
        <w:pStyle w:val="Tekstpodstawowy21"/>
        <w:numPr>
          <w:ilvl w:val="0"/>
          <w:numId w:val="30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zapewnienia wglądu we wszystkie dokumenty, związane z realizacją umowy, w tym  dokumenty księgowe i finansowe;</w:t>
      </w:r>
    </w:p>
    <w:p w:rsidR="00E70859" w:rsidRPr="00283701" w:rsidRDefault="00E70859" w:rsidP="004E6F95">
      <w:pPr>
        <w:pStyle w:val="Tekstpodstawowy21"/>
        <w:numPr>
          <w:ilvl w:val="0"/>
          <w:numId w:val="30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umożliwienia uprawnionym podmiotom przeprowadzenia czynności kontrolnych, w tym dostępu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do swojej siedziby i miejsca realizacji zadań.</w:t>
      </w:r>
    </w:p>
    <w:p w:rsidR="00E70859" w:rsidRPr="00283701" w:rsidRDefault="00E70859" w:rsidP="00E70859">
      <w:pPr>
        <w:pStyle w:val="Tekstpodstawowy21"/>
        <w:ind w:left="360"/>
        <w:rPr>
          <w:rFonts w:asciiTheme="minorHAnsi" w:hAnsiTheme="minorHAnsi" w:cs="Tahoma"/>
          <w:b w:val="0"/>
          <w:color w:val="auto"/>
          <w:sz w:val="22"/>
          <w:szCs w:val="22"/>
        </w:rPr>
      </w:pPr>
    </w:p>
    <w:p w:rsidR="00E70859" w:rsidRPr="00283701" w:rsidRDefault="00E70859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§ 9.</w:t>
      </w:r>
    </w:p>
    <w:p w:rsidR="00E70859" w:rsidRPr="00283701" w:rsidRDefault="00E70859" w:rsidP="004E6F95">
      <w:pPr>
        <w:pStyle w:val="Tekstpodstawowy21"/>
        <w:numPr>
          <w:ilvl w:val="0"/>
          <w:numId w:val="13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Za wykonanie przedmiotu zamówienia przysługuje wykonawcy wynagrodzenie, które w oparci</w:t>
      </w:r>
      <w:r w:rsidR="004E6F95">
        <w:rPr>
          <w:rFonts w:asciiTheme="minorHAnsi" w:hAnsiTheme="minorHAnsi" w:cs="Tahoma"/>
          <w:b w:val="0"/>
          <w:color w:val="auto"/>
          <w:sz w:val="22"/>
          <w:szCs w:val="22"/>
        </w:rPr>
        <w:t>u o § 2  wynosi: ………………………… zł. Słownie:  ……………………………………………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zł.</w:t>
      </w:r>
    </w:p>
    <w:p w:rsidR="00E70859" w:rsidRPr="00283701" w:rsidRDefault="00E70859" w:rsidP="004E6F95">
      <w:pPr>
        <w:pStyle w:val="Tekstpodstawowy21"/>
        <w:numPr>
          <w:ilvl w:val="0"/>
          <w:numId w:val="13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 xml:space="preserve">Wynagrodzenie określone niniejszą umową jest wynagrodzeniem ryczałtowym, obejmuje wszystkie koszty poniesione przez Wykonawcę, </w:t>
      </w:r>
      <w:r w:rsidRPr="00283701">
        <w:rPr>
          <w:rFonts w:asciiTheme="minorHAnsi" w:hAnsiTheme="minorHAnsi" w:cs="Tahoma"/>
          <w:color w:val="auto"/>
          <w:sz w:val="22"/>
          <w:szCs w:val="22"/>
        </w:rPr>
        <w:t xml:space="preserve"> 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zawiera w sobie</w:t>
      </w:r>
      <w:r w:rsidRPr="00283701">
        <w:rPr>
          <w:rFonts w:asciiTheme="minorHAnsi" w:hAnsiTheme="minorHAnsi" w:cs="Tahoma"/>
          <w:color w:val="auto"/>
          <w:sz w:val="22"/>
          <w:szCs w:val="22"/>
        </w:rPr>
        <w:t xml:space="preserve"> 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wymagany przepisami prawa podatek</w:t>
      </w:r>
      <w:r w:rsidRPr="00283701">
        <w:rPr>
          <w:rFonts w:asciiTheme="minorHAnsi" w:hAnsiTheme="minorHAnsi" w:cs="Tahoma"/>
          <w:color w:val="auto"/>
          <w:sz w:val="22"/>
          <w:szCs w:val="22"/>
        </w:rPr>
        <w:t xml:space="preserve"> 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od towarów i usług VAT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 xml:space="preserve">, oraz 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przeniesienie 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praw autorskich do utworów, które powstaną w związku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z wykonywaniem niniejszej umowy.</w:t>
      </w:r>
    </w:p>
    <w:p w:rsidR="00E70859" w:rsidRPr="00283701" w:rsidRDefault="00E70859" w:rsidP="004E6F95">
      <w:pPr>
        <w:pStyle w:val="Tekstpodstawowy21"/>
        <w:numPr>
          <w:ilvl w:val="0"/>
          <w:numId w:val="13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Wynagrodzenie będzie płatne przelewem, po zrealizowaniu szkolenia, na podstawie prawidłowo wystawionej faktury/rachunku, w terminie 30 dni, na wskazany rachunek bankowy.</w:t>
      </w:r>
    </w:p>
    <w:p w:rsidR="00E70859" w:rsidRPr="00283701" w:rsidRDefault="00E70859" w:rsidP="004E6F95">
      <w:pPr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ind w:right="57"/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Termin płatności, o których mowa w ust. 3 może ulec zmianie (przesunięciu) bez konsekwencji naliczania ustawowych odsetek za opóźnienie, w przypadku nieterminowego przekazania Zamawiającemu środków przez instytucję dofinansowującą realizację projektu. Jednocześnie Wykonawca zobowiązuje się do wypłaty zaległego wynagrodzenia niezwłocznie po otrzymaniu środków finansowych.</w:t>
      </w:r>
    </w:p>
    <w:p w:rsidR="00E70859" w:rsidRPr="00283701" w:rsidRDefault="00E70859" w:rsidP="004E6F95">
      <w:pPr>
        <w:pStyle w:val="Tekstpodstawowy21"/>
        <w:numPr>
          <w:ilvl w:val="0"/>
          <w:numId w:val="13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 przypadku niedopełnienia przez Wykonawcę zobowiązania, o którym mowa w § 4 ust. 3 i 4,</w:t>
      </w:r>
      <w:r w:rsidRPr="00283701">
        <w:rPr>
          <w:rFonts w:asciiTheme="minorHAnsi" w:hAnsiTheme="minorHAnsi" w:cs="Tahoma"/>
          <w:color w:val="FF0000"/>
          <w:sz w:val="22"/>
          <w:szCs w:val="22"/>
        </w:rPr>
        <w:t xml:space="preserve"> </w:t>
      </w:r>
      <w:r w:rsidRPr="00283701">
        <w:rPr>
          <w:rFonts w:asciiTheme="minorHAnsi" w:hAnsiTheme="minorHAnsi" w:cs="Tahoma"/>
          <w:color w:val="auto"/>
          <w:sz w:val="22"/>
          <w:szCs w:val="22"/>
        </w:rPr>
        <w:t xml:space="preserve"> 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zamawiający ma prawo do pomniejszenia wynagrodzenia wykonawcy o koszt jednostkowy, wynikający z braku uczestnictwa osoby bądź osób w szkoleniu.</w:t>
      </w:r>
    </w:p>
    <w:p w:rsidR="00E70859" w:rsidRPr="00283701" w:rsidRDefault="00E70859" w:rsidP="004E6F95">
      <w:pPr>
        <w:pStyle w:val="Tekstpodstawowy21"/>
        <w:numPr>
          <w:ilvl w:val="0"/>
          <w:numId w:val="13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 przypadku przerwania szkolenia przez uczestnika z przyczyn od niego niezależnych Zamawiający pokryje koszty szkolenia proporcjonalnie do jego udziału w</w:t>
      </w:r>
      <w:r w:rsidR="00AF58E7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szkoleniu, zgodnie z § 2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, do czego Wykonawca nie będzie rościł żadnych pretensji. </w:t>
      </w:r>
    </w:p>
    <w:p w:rsidR="00E70859" w:rsidRPr="00283701" w:rsidRDefault="00E70859" w:rsidP="004E6F95">
      <w:pPr>
        <w:pStyle w:val="Tekstpodstawowy21"/>
        <w:numPr>
          <w:ilvl w:val="0"/>
          <w:numId w:val="13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Warunkiem wypłaty wynagrodzenia jest przekazanie Zamawiające</w:t>
      </w:r>
      <w:r w:rsidR="00AF58E7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mu kompletnej dokumentacji szkoleniowej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 xml:space="preserve">. </w:t>
      </w:r>
    </w:p>
    <w:p w:rsidR="00E70859" w:rsidRPr="00283701" w:rsidRDefault="00E70859" w:rsidP="004E6F95">
      <w:pPr>
        <w:pStyle w:val="Tekstpodstawowy21"/>
        <w:numPr>
          <w:ilvl w:val="0"/>
          <w:numId w:val="13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lastRenderedPageBreak/>
        <w:t>Brak przekazania wskazanych dokumentów zamawiającemu wyłącza prawo Wykonawcy do domagania się zapłaty do czasu przedłożenia dokumentacji szkoleniowej zgodnie z treścią umowy.</w:t>
      </w:r>
    </w:p>
    <w:p w:rsidR="00E70859" w:rsidRPr="00283701" w:rsidRDefault="00E70859" w:rsidP="00E70859">
      <w:pPr>
        <w:pStyle w:val="Tekstpodstawowy21"/>
        <w:ind w:left="720"/>
        <w:rPr>
          <w:rFonts w:asciiTheme="minorHAnsi" w:hAnsiTheme="minorHAnsi" w:cs="Tahoma"/>
          <w:b w:val="0"/>
          <w:color w:val="auto"/>
          <w:sz w:val="22"/>
          <w:szCs w:val="22"/>
        </w:rPr>
      </w:pPr>
    </w:p>
    <w:p w:rsidR="00E70859" w:rsidRPr="00283701" w:rsidRDefault="00E70859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§ 10.</w:t>
      </w:r>
    </w:p>
    <w:p w:rsidR="00E70859" w:rsidRPr="00283701" w:rsidRDefault="00E70859" w:rsidP="004E6F95">
      <w:pPr>
        <w:pStyle w:val="Tekstpodstawowy21"/>
        <w:numPr>
          <w:ilvl w:val="0"/>
          <w:numId w:val="16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bCs w:val="0"/>
          <w:color w:val="auto"/>
          <w:sz w:val="22"/>
          <w:szCs w:val="22"/>
        </w:rPr>
        <w:t>Umowa może zostać rozwiązana w przypadku wystąpienia okoliczności, które uniemożliwiają wykonywanie postanowień zawartych w umowie lub w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ystąpiła istotna zmiana okoliczności powodująca, że wykonanie umowy nie leży w 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wykonania części umowy.</w:t>
      </w:r>
    </w:p>
    <w:p w:rsidR="00E70859" w:rsidRPr="00283701" w:rsidRDefault="00E70859" w:rsidP="004E6F95">
      <w:pPr>
        <w:pStyle w:val="Tekstpodstawowy21"/>
        <w:numPr>
          <w:ilvl w:val="0"/>
          <w:numId w:val="16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Zamawiający może rozwiązać umowę ze skutkiem natychmiastowym jeżeli Wykonawca rażąco narusza postanowienia umowne, w tym:</w:t>
      </w:r>
    </w:p>
    <w:p w:rsidR="00E70859" w:rsidRPr="00283701" w:rsidRDefault="00E70859" w:rsidP="004E6F95">
      <w:pPr>
        <w:pStyle w:val="Tekstpodstawowy21"/>
        <w:numPr>
          <w:ilvl w:val="0"/>
          <w:numId w:val="22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nie rozpoczął realizacji umowy w wymaganym terminie;</w:t>
      </w:r>
    </w:p>
    <w:p w:rsidR="00E70859" w:rsidRPr="00283701" w:rsidRDefault="00E70859" w:rsidP="004E6F95">
      <w:pPr>
        <w:pStyle w:val="Tekstpodstawowy21"/>
        <w:numPr>
          <w:ilvl w:val="0"/>
          <w:numId w:val="22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bez zgody zamawiającego powierzy wykonanie umowy podwykonawcy;</w:t>
      </w:r>
    </w:p>
    <w:p w:rsidR="00E70859" w:rsidRPr="00283701" w:rsidRDefault="00E70859" w:rsidP="004E6F95">
      <w:pPr>
        <w:pStyle w:val="Tekstpodstawowy21"/>
        <w:numPr>
          <w:ilvl w:val="0"/>
          <w:numId w:val="22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  <w:lang w:eastAsia="pl-PL"/>
        </w:rPr>
        <w:t>świadczy usługi za pomocą kadry nie mającej wiedzy, doświadczenia lub kompetencji w zakresie objętym szkoleniem;</w:t>
      </w:r>
    </w:p>
    <w:p w:rsidR="00E70859" w:rsidRPr="00283701" w:rsidRDefault="00E70859" w:rsidP="004E6F95">
      <w:pPr>
        <w:pStyle w:val="Tekstpodstawowy21"/>
        <w:numPr>
          <w:ilvl w:val="0"/>
          <w:numId w:val="22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prowadzi dokumentację szkoleniową w sposób nierzetelny;</w:t>
      </w:r>
    </w:p>
    <w:p w:rsidR="00E70859" w:rsidRPr="00283701" w:rsidRDefault="00E70859" w:rsidP="004E6F95">
      <w:pPr>
        <w:pStyle w:val="Tekstpodstawowy21"/>
        <w:numPr>
          <w:ilvl w:val="0"/>
          <w:numId w:val="22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nie zrealizuje umówionego programu szkolenia w uzgodnionym terminie;</w:t>
      </w:r>
    </w:p>
    <w:p w:rsidR="00E70859" w:rsidRPr="00283701" w:rsidRDefault="00E70859" w:rsidP="004E6F95">
      <w:pPr>
        <w:pStyle w:val="Tekstpodstawowy21"/>
        <w:numPr>
          <w:ilvl w:val="0"/>
          <w:numId w:val="22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 innych przypadkach, jeżeli wykonawca nie wywiązuje się z należycie z warunków umowy i pomimo wezwania Zamawiającego nie przedstawia zadowalających wyjaśnień.</w:t>
      </w:r>
    </w:p>
    <w:p w:rsidR="00E70859" w:rsidRPr="00283701" w:rsidRDefault="00E70859" w:rsidP="004E6F95">
      <w:pPr>
        <w:pStyle w:val="Tekstpodstawowy21"/>
        <w:numPr>
          <w:ilvl w:val="0"/>
          <w:numId w:val="16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Umowa może zostać rozwiązana ze skutkiem natychmiastowym jeżeli otwarto likwidację Wykonawcy.</w:t>
      </w:r>
    </w:p>
    <w:p w:rsidR="00E70859" w:rsidRPr="00283701" w:rsidRDefault="00E70859" w:rsidP="004E6F95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Theme="minorHAnsi" w:hAnsiTheme="minorHAnsi" w:cs="Tahoma"/>
        </w:rPr>
      </w:pPr>
      <w:r w:rsidRPr="00283701">
        <w:rPr>
          <w:rFonts w:asciiTheme="minorHAnsi" w:hAnsiTheme="minorHAnsi" w:cs="Tahoma"/>
        </w:rPr>
        <w:t xml:space="preserve">Rozwiązanie umowy powinno nastąpić w formie pisemnej, pod rygorem nieważności takiego oświadczenia i powinno zawierać uzasadnienie. </w:t>
      </w:r>
    </w:p>
    <w:p w:rsidR="00E70859" w:rsidRPr="00283701" w:rsidRDefault="00E70859" w:rsidP="00AF58E7">
      <w:pPr>
        <w:pStyle w:val="Tekstpodstawowy21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</w:p>
    <w:p w:rsidR="00E70859" w:rsidRPr="00283701" w:rsidRDefault="00AF58E7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>
        <w:rPr>
          <w:rFonts w:asciiTheme="minorHAnsi" w:hAnsiTheme="minorHAnsi" w:cs="Tahoma"/>
          <w:b w:val="0"/>
          <w:color w:val="auto"/>
          <w:sz w:val="22"/>
          <w:szCs w:val="22"/>
        </w:rPr>
        <w:t>§ 11</w:t>
      </w:r>
      <w:r w:rsidR="00E70859" w:rsidRPr="00283701">
        <w:rPr>
          <w:rFonts w:asciiTheme="minorHAnsi" w:hAnsiTheme="minorHAnsi" w:cs="Tahoma"/>
          <w:b w:val="0"/>
          <w:color w:val="auto"/>
          <w:sz w:val="22"/>
          <w:szCs w:val="22"/>
        </w:rPr>
        <w:t>.</w:t>
      </w:r>
    </w:p>
    <w:p w:rsidR="00E70859" w:rsidRPr="00283701" w:rsidRDefault="00E70859" w:rsidP="004E6F95">
      <w:pPr>
        <w:pStyle w:val="Tekstpodstawowy21"/>
        <w:numPr>
          <w:ilvl w:val="0"/>
          <w:numId w:val="17"/>
        </w:numPr>
        <w:tabs>
          <w:tab w:val="left" w:pos="720"/>
        </w:tabs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Zamawiający przewiduje zmiany zawartej umowy dotyczące odpowiednio wartości zamówienia, sposobu lub terminu realizacji zamówienia w przypadku zaistnienia następujących okoliczności:</w:t>
      </w:r>
    </w:p>
    <w:p w:rsidR="00E70859" w:rsidRPr="00283701" w:rsidRDefault="00E70859" w:rsidP="004E6F95">
      <w:pPr>
        <w:pStyle w:val="Tekstpodstawowy21"/>
        <w:numPr>
          <w:ilvl w:val="0"/>
          <w:numId w:val="21"/>
        </w:numPr>
        <w:ind w:left="720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 razie konieczności podjęcia działań zmierzających do ograniczenia skutków zdarzenia losowego wywołanego przez czynniki zewnętrzne, którego nie można było przewidzieć z pewnością, szczególnie zagrażające bezpośrednio życiu lub zdrowiu ludzi lub grożące powstaniem szkody znacznych rozmiarach;</w:t>
      </w:r>
    </w:p>
    <w:p w:rsidR="00E70859" w:rsidRPr="00283701" w:rsidRDefault="00E70859" w:rsidP="004E6F95">
      <w:pPr>
        <w:pStyle w:val="Tekstpodstawowy21"/>
        <w:numPr>
          <w:ilvl w:val="0"/>
          <w:numId w:val="21"/>
        </w:numPr>
        <w:ind w:left="720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z powodu działań osób trzecich uniemożliwiających wykonanie umowy, które to działania nie są konsekwencją winy którejkolwiek ze stron;</w:t>
      </w:r>
    </w:p>
    <w:p w:rsidR="00E70859" w:rsidRPr="00283701" w:rsidRDefault="00E70859" w:rsidP="004E6F95">
      <w:pPr>
        <w:pStyle w:val="Tekstpodstawowy21"/>
        <w:numPr>
          <w:ilvl w:val="0"/>
          <w:numId w:val="21"/>
        </w:numPr>
        <w:ind w:left="720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z powodu zmiany w sposobie realizacji zamówienia lub zmian organizacyjnych polegających na zmianie osób, podwykonawców lub innych podmiotów współpracujących przy realizacji zamówienia pod warunkiem, że ich uprawnienia, potencjał ekonomiczny, wykonawczy i doświadczenie nie będą gorsze od tych, jakie były wymagane na etapie składania ofert;</w:t>
      </w:r>
    </w:p>
    <w:p w:rsidR="00E70859" w:rsidRPr="00283701" w:rsidRDefault="00E70859" w:rsidP="004E6F95">
      <w:pPr>
        <w:pStyle w:val="Tekstpodstawowy21"/>
        <w:numPr>
          <w:ilvl w:val="0"/>
          <w:numId w:val="21"/>
        </w:numPr>
        <w:ind w:left="720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 razie ograniczenia środków budżetowych przeznaczonych na realizację zamówienia;</w:t>
      </w:r>
    </w:p>
    <w:p w:rsidR="00E70859" w:rsidRPr="00283701" w:rsidRDefault="00E70859" w:rsidP="00E70859">
      <w:pPr>
        <w:pStyle w:val="Tekstpodstawowy21"/>
        <w:ind w:left="720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 przypadku zmian,  niezależnych od Zamawiającego i Wykonawcy, których na dzień podpisania Umowy Zamawiający nie był w stanie przewidzieć, dotyczących zmiany liczby godzin prowadzonych zajęć, rozwiązanie grupy, przerwanie projektu, zmiany dotyczącej aktualnych potrzeb uczestników projektu – nastąpi proporcjonalne zmniejszenie wartości wynagrodzenia;</w:t>
      </w:r>
    </w:p>
    <w:p w:rsidR="00E70859" w:rsidRPr="00283701" w:rsidRDefault="00E70859" w:rsidP="004E6F95">
      <w:pPr>
        <w:pStyle w:val="Tekstpodstawowy21"/>
        <w:numPr>
          <w:ilvl w:val="0"/>
          <w:numId w:val="21"/>
        </w:numPr>
        <w:ind w:left="720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 razie konieczności zmiany terminu wykonania zamówienia ze względów organizacyjnych, niezależnych od Zamawiającego i Wykonawcy, których nie można było przewidzieć na dzień podpisania umowy;</w:t>
      </w:r>
    </w:p>
    <w:p w:rsidR="00E70859" w:rsidRPr="00283701" w:rsidRDefault="00E70859" w:rsidP="004E6F95">
      <w:pPr>
        <w:pStyle w:val="Tekstpodstawowy21"/>
        <w:numPr>
          <w:ilvl w:val="0"/>
          <w:numId w:val="21"/>
        </w:numPr>
        <w:ind w:left="720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w razie ustawowych zmian stawki podatku od towarów i usług VAT.</w:t>
      </w:r>
    </w:p>
    <w:p w:rsidR="00E70859" w:rsidRPr="00283701" w:rsidRDefault="00E70859" w:rsidP="004E6F95">
      <w:pPr>
        <w:pStyle w:val="Tekstpodstawowy21"/>
        <w:numPr>
          <w:ilvl w:val="0"/>
          <w:numId w:val="17"/>
        </w:numPr>
        <w:tabs>
          <w:tab w:val="left" w:pos="720"/>
        </w:tabs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bCs w:val="0"/>
          <w:color w:val="auto"/>
          <w:sz w:val="22"/>
          <w:szCs w:val="22"/>
        </w:rPr>
        <w:t>Zamawiający dopuszcza możliwość dokonania zmian postanowień zawartej umowy w zakresie dotyczącym ilości uczestników skierowanych na szkolenia, tj.:</w:t>
      </w:r>
    </w:p>
    <w:p w:rsidR="00E70859" w:rsidRPr="00283701" w:rsidRDefault="00E70859" w:rsidP="004E6F95">
      <w:pPr>
        <w:pStyle w:val="Tekstpodstawowy21"/>
        <w:numPr>
          <w:ilvl w:val="0"/>
          <w:numId w:val="20"/>
        </w:numPr>
        <w:jc w:val="both"/>
        <w:rPr>
          <w:rFonts w:asciiTheme="minorHAnsi" w:hAnsiTheme="minorHAnsi" w:cs="Tahoma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bCs w:val="0"/>
          <w:color w:val="auto"/>
          <w:sz w:val="22"/>
          <w:szCs w:val="22"/>
        </w:rPr>
        <w:lastRenderedPageBreak/>
        <w:t>przed rozpoczęciem szkolenia, Zamawiający może zmniejszyć lub zwiększyć ilość uczestników skierowanych na szkolenie.</w:t>
      </w:r>
    </w:p>
    <w:p w:rsidR="00E70859" w:rsidRPr="00283701" w:rsidRDefault="00E70859" w:rsidP="004E6F95">
      <w:pPr>
        <w:pStyle w:val="Tekstpodstawowy21"/>
        <w:numPr>
          <w:ilvl w:val="0"/>
          <w:numId w:val="20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bCs w:val="0"/>
          <w:color w:val="auto"/>
          <w:sz w:val="22"/>
          <w:szCs w:val="22"/>
        </w:rPr>
        <w:t xml:space="preserve">Zamawiający po ustaleniu różnic, o których mowa w  </w:t>
      </w: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ust. 2 pkt. 1 ma prawo obniżyć lub podwyższyć wynagrodzenie Wykonawcy o kwotę wynikającą </w:t>
      </w:r>
      <w:r w:rsidR="00AF58E7">
        <w:rPr>
          <w:rFonts w:asciiTheme="minorHAnsi" w:hAnsiTheme="minorHAnsi" w:cs="Tahoma"/>
          <w:b w:val="0"/>
          <w:color w:val="auto"/>
          <w:sz w:val="22"/>
          <w:szCs w:val="22"/>
        </w:rPr>
        <w:t>z § 2 ust.</w:t>
      </w:r>
    </w:p>
    <w:p w:rsidR="00E70859" w:rsidRPr="00283701" w:rsidRDefault="00E70859" w:rsidP="004E6F95">
      <w:pPr>
        <w:pStyle w:val="Tekstpodstawowy21"/>
        <w:numPr>
          <w:ilvl w:val="0"/>
          <w:numId w:val="17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Zmiana warunków umowy nastąpi na podstawie podpisanego przez Strony aneksu do umowy.</w:t>
      </w:r>
    </w:p>
    <w:p w:rsidR="00E70859" w:rsidRPr="00283701" w:rsidRDefault="00E70859" w:rsidP="00E70859">
      <w:pPr>
        <w:pStyle w:val="Tekstpodstawowy21"/>
        <w:jc w:val="center"/>
        <w:rPr>
          <w:rFonts w:asciiTheme="minorHAnsi" w:hAnsiTheme="minorHAnsi" w:cs="Tahoma"/>
          <w:color w:val="auto"/>
          <w:sz w:val="22"/>
          <w:szCs w:val="22"/>
        </w:rPr>
      </w:pPr>
    </w:p>
    <w:p w:rsidR="00E70859" w:rsidRPr="00283701" w:rsidRDefault="00AF58E7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>
        <w:rPr>
          <w:rFonts w:asciiTheme="minorHAnsi" w:hAnsiTheme="minorHAnsi" w:cs="Tahoma"/>
          <w:b w:val="0"/>
          <w:color w:val="auto"/>
          <w:sz w:val="22"/>
          <w:szCs w:val="22"/>
        </w:rPr>
        <w:t>§ 12</w:t>
      </w:r>
      <w:r w:rsidR="00E70859" w:rsidRPr="00283701">
        <w:rPr>
          <w:rFonts w:asciiTheme="minorHAnsi" w:hAnsiTheme="minorHAnsi" w:cs="Tahoma"/>
          <w:b w:val="0"/>
          <w:color w:val="auto"/>
          <w:sz w:val="22"/>
          <w:szCs w:val="22"/>
        </w:rPr>
        <w:t>.</w:t>
      </w:r>
    </w:p>
    <w:p w:rsidR="00E70859" w:rsidRPr="00283701" w:rsidRDefault="00E70859" w:rsidP="004E6F95">
      <w:pPr>
        <w:pStyle w:val="Tekstpodstawowy21"/>
        <w:numPr>
          <w:ilvl w:val="0"/>
          <w:numId w:val="25"/>
        </w:numPr>
        <w:spacing w:line="360" w:lineRule="auto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Osoby wyznaczoną do kontaktu w sprawie realizacji przedmiotu umowy:</w:t>
      </w:r>
    </w:p>
    <w:p w:rsidR="00E70859" w:rsidRPr="00283701" w:rsidRDefault="00E70859" w:rsidP="00E70859">
      <w:pPr>
        <w:pStyle w:val="Tekstpodstawowy21"/>
        <w:spacing w:line="360" w:lineRule="auto"/>
        <w:ind w:left="720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ze str</w:t>
      </w:r>
      <w:r w:rsidR="00AF58E7">
        <w:rPr>
          <w:rFonts w:asciiTheme="minorHAnsi" w:hAnsiTheme="minorHAnsi" w:cs="Tahoma"/>
          <w:b w:val="0"/>
          <w:color w:val="auto"/>
          <w:sz w:val="22"/>
          <w:szCs w:val="22"/>
        </w:rPr>
        <w:t>ony Wykonawcy:  ……………………….. - nr tel. …………………….</w:t>
      </w:r>
    </w:p>
    <w:p w:rsidR="00E70859" w:rsidRPr="00283701" w:rsidRDefault="00E70859" w:rsidP="00E70859">
      <w:pPr>
        <w:pStyle w:val="Tekstpodstawowy21"/>
        <w:spacing w:line="360" w:lineRule="auto"/>
        <w:ind w:left="720"/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 xml:space="preserve"> ze strony Zamawia</w:t>
      </w:r>
      <w:r w:rsidR="00AF58E7">
        <w:rPr>
          <w:rFonts w:asciiTheme="minorHAnsi" w:hAnsiTheme="minorHAnsi" w:cs="Tahoma"/>
          <w:b w:val="0"/>
          <w:color w:val="auto"/>
          <w:sz w:val="22"/>
          <w:szCs w:val="22"/>
        </w:rPr>
        <w:t>jącego jest:  …………………… – nr tel. ……………………</w:t>
      </w:r>
    </w:p>
    <w:p w:rsidR="00E70859" w:rsidRPr="00283701" w:rsidRDefault="00E70859" w:rsidP="004E6F95">
      <w:pPr>
        <w:pStyle w:val="Tekstpodstawowy21"/>
        <w:numPr>
          <w:ilvl w:val="0"/>
          <w:numId w:val="25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Zmiana osób pełniących funkcję, o których mowa w ust. 1 nie wymaga zmiany umowy w formie aneksu, a jedynie pisemnego powiadomienia drugiej strony.</w:t>
      </w:r>
    </w:p>
    <w:p w:rsidR="00E70859" w:rsidRPr="00283701" w:rsidRDefault="00E70859" w:rsidP="00E70859">
      <w:pPr>
        <w:pStyle w:val="Tekstpodstawowy21"/>
        <w:jc w:val="both"/>
        <w:rPr>
          <w:rFonts w:asciiTheme="minorHAnsi" w:hAnsiTheme="minorHAnsi" w:cs="Tahoma"/>
          <w:color w:val="auto"/>
          <w:sz w:val="22"/>
          <w:szCs w:val="22"/>
        </w:rPr>
      </w:pPr>
    </w:p>
    <w:p w:rsidR="00E70859" w:rsidRPr="00283701" w:rsidRDefault="00AF58E7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>
        <w:rPr>
          <w:rFonts w:asciiTheme="minorHAnsi" w:hAnsiTheme="minorHAnsi" w:cs="Tahoma"/>
          <w:b w:val="0"/>
          <w:color w:val="auto"/>
          <w:sz w:val="22"/>
          <w:szCs w:val="22"/>
        </w:rPr>
        <w:t>§ 13</w:t>
      </w:r>
      <w:r w:rsidR="00E70859" w:rsidRPr="00283701">
        <w:rPr>
          <w:rFonts w:asciiTheme="minorHAnsi" w:hAnsiTheme="minorHAnsi" w:cs="Tahoma"/>
          <w:b w:val="0"/>
          <w:color w:val="auto"/>
          <w:sz w:val="22"/>
          <w:szCs w:val="22"/>
        </w:rPr>
        <w:t>.</w:t>
      </w:r>
    </w:p>
    <w:p w:rsidR="00E70859" w:rsidRPr="00283701" w:rsidRDefault="00E70859" w:rsidP="004E6F95">
      <w:pPr>
        <w:pStyle w:val="Tekstpodstawowy21"/>
        <w:numPr>
          <w:ilvl w:val="0"/>
          <w:numId w:val="28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Strony zobowiązują się do bezwzględnego zachowania poufności wszelkich informacji uzyskanych w trakcie realizacji niniejszej umowy i nie ujawniania ich osobom trzecim, zarówno w czasie trwania umowy, jak również po jej rozwiązaniu.</w:t>
      </w:r>
    </w:p>
    <w:p w:rsidR="00E70859" w:rsidRPr="00283701" w:rsidRDefault="00E70859" w:rsidP="004E6F95">
      <w:pPr>
        <w:pStyle w:val="Tekstpodstawowy21"/>
        <w:numPr>
          <w:ilvl w:val="0"/>
          <w:numId w:val="28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Każda ze Stron może ujawnić informacje, o których mowa w ust. 1 za zgodą drugiej Strony wyrażoną w formie pisemnej pod rygorem nieważności lub w przypadkach określonych bezwzględnie obowiązującymi przepisami prawa.</w:t>
      </w:r>
    </w:p>
    <w:p w:rsidR="00E70859" w:rsidRPr="00283701" w:rsidRDefault="00E70859" w:rsidP="004E6F95">
      <w:pPr>
        <w:pStyle w:val="Tekstpodstawowy21"/>
        <w:numPr>
          <w:ilvl w:val="0"/>
          <w:numId w:val="28"/>
        </w:numPr>
        <w:jc w:val="both"/>
        <w:rPr>
          <w:rFonts w:asciiTheme="minorHAnsi" w:hAnsiTheme="minorHAnsi" w:cs="Tahoma"/>
          <w:b w:val="0"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color w:val="auto"/>
          <w:sz w:val="22"/>
          <w:szCs w:val="22"/>
        </w:rPr>
        <w:t>Strony są odpowiedzialne za właściwe przechowywanie wszelkich dokumentów i materiałów, związanych z realizowanym przedmiotem umowy, tak aby w żaden sposób nie były dostępne dla osób postronnych.</w:t>
      </w:r>
    </w:p>
    <w:p w:rsidR="00E70859" w:rsidRPr="00283701" w:rsidRDefault="00E70859" w:rsidP="00E70859">
      <w:pPr>
        <w:pStyle w:val="Tekstpodstawowy21"/>
        <w:ind w:left="720"/>
        <w:rPr>
          <w:rFonts w:asciiTheme="minorHAnsi" w:hAnsiTheme="minorHAnsi" w:cs="Tahoma"/>
          <w:color w:val="auto"/>
          <w:sz w:val="22"/>
          <w:szCs w:val="22"/>
        </w:rPr>
      </w:pPr>
    </w:p>
    <w:p w:rsidR="00E70859" w:rsidRPr="00283701" w:rsidRDefault="00AF58E7" w:rsidP="00E70859">
      <w:pPr>
        <w:pStyle w:val="Tekstpodstawowy21"/>
        <w:jc w:val="center"/>
        <w:rPr>
          <w:rFonts w:asciiTheme="minorHAnsi" w:hAnsiTheme="minorHAnsi" w:cs="Tahoma"/>
          <w:b w:val="0"/>
          <w:color w:val="auto"/>
          <w:sz w:val="22"/>
          <w:szCs w:val="22"/>
        </w:rPr>
      </w:pPr>
      <w:r>
        <w:rPr>
          <w:rFonts w:asciiTheme="minorHAnsi" w:hAnsiTheme="minorHAnsi" w:cs="Tahoma"/>
          <w:b w:val="0"/>
          <w:color w:val="auto"/>
          <w:sz w:val="22"/>
          <w:szCs w:val="22"/>
        </w:rPr>
        <w:t>§ 14</w:t>
      </w:r>
      <w:r w:rsidR="00E70859" w:rsidRPr="00283701">
        <w:rPr>
          <w:rFonts w:asciiTheme="minorHAnsi" w:hAnsiTheme="minorHAnsi" w:cs="Tahoma"/>
          <w:b w:val="0"/>
          <w:color w:val="auto"/>
          <w:sz w:val="22"/>
          <w:szCs w:val="22"/>
        </w:rPr>
        <w:t>.</w:t>
      </w:r>
    </w:p>
    <w:p w:rsidR="00E70859" w:rsidRPr="00283701" w:rsidRDefault="00E70859" w:rsidP="004E6F95">
      <w:pPr>
        <w:numPr>
          <w:ilvl w:val="0"/>
          <w:numId w:val="23"/>
        </w:numPr>
        <w:tabs>
          <w:tab w:val="clear" w:pos="720"/>
          <w:tab w:val="num" w:pos="360"/>
        </w:tabs>
        <w:suppressAutoHyphens/>
        <w:ind w:left="360"/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W sprawach nieuregulowanych postanowieniami umowy zastosowanie mają w szczególności przepisy Kodeksu cywilnego.</w:t>
      </w:r>
    </w:p>
    <w:p w:rsidR="00E70859" w:rsidRPr="00283701" w:rsidRDefault="00E70859" w:rsidP="004E6F95">
      <w:pPr>
        <w:numPr>
          <w:ilvl w:val="0"/>
          <w:numId w:val="23"/>
        </w:numPr>
        <w:tabs>
          <w:tab w:val="clear" w:pos="720"/>
          <w:tab w:val="num" w:pos="360"/>
        </w:tabs>
        <w:suppressAutoHyphens/>
        <w:ind w:left="360"/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>Strony deklarują, iż w razie powstania jakiegokolwiek sporu wynikającego z interpretacji lub wykonania umowy, podejmą w dobrej wierze rokowania w celu polubownego rozstrzygnięcia takiego sporu. Jeżeli rokowania, o których mowa powyżej nie doprowadzą do polubownego rozwiązania sporu w terminie 7 dni od pisemnego wezwania do wszczęcia rokowań, spór taki Strony poddają rozstrzygnięciu przez sąd właściwy miejscowo dla  Zamawiającego.</w:t>
      </w:r>
    </w:p>
    <w:p w:rsidR="00E70859" w:rsidRPr="00283701" w:rsidRDefault="00E70859" w:rsidP="004E6F95">
      <w:pPr>
        <w:numPr>
          <w:ilvl w:val="0"/>
          <w:numId w:val="23"/>
        </w:numPr>
        <w:tabs>
          <w:tab w:val="clear" w:pos="720"/>
          <w:tab w:val="num" w:pos="360"/>
        </w:tabs>
        <w:suppressAutoHyphens/>
        <w:ind w:left="360"/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 xml:space="preserve">Umowę sporządzono w dwóch jednobrzmiących egzemplarzach, po jednym dla Zamawiającego i Wykonawcy.           </w:t>
      </w:r>
    </w:p>
    <w:p w:rsidR="00E70859" w:rsidRPr="00283701" w:rsidRDefault="00E70859" w:rsidP="00E70859">
      <w:pPr>
        <w:jc w:val="both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 xml:space="preserve">                               </w:t>
      </w:r>
    </w:p>
    <w:p w:rsidR="00E70859" w:rsidRPr="00283701" w:rsidRDefault="00E70859" w:rsidP="00E70859">
      <w:pPr>
        <w:rPr>
          <w:rFonts w:asciiTheme="minorHAnsi" w:hAnsiTheme="minorHAnsi" w:cs="Tahoma"/>
          <w:sz w:val="22"/>
          <w:szCs w:val="22"/>
        </w:rPr>
      </w:pPr>
    </w:p>
    <w:p w:rsidR="00E70859" w:rsidRPr="00283701" w:rsidRDefault="00E70859" w:rsidP="00E70859">
      <w:pPr>
        <w:pStyle w:val="Tekstpodstawowy21"/>
        <w:rPr>
          <w:rFonts w:asciiTheme="minorHAnsi" w:hAnsiTheme="minorHAnsi" w:cs="Tahoma"/>
          <w:b w:val="0"/>
          <w:i/>
          <w:color w:val="auto"/>
          <w:sz w:val="22"/>
          <w:szCs w:val="22"/>
          <w:u w:val="single"/>
        </w:rPr>
      </w:pPr>
      <w:r w:rsidRPr="00283701">
        <w:rPr>
          <w:rFonts w:asciiTheme="minorHAnsi" w:hAnsiTheme="minorHAnsi" w:cs="Tahoma"/>
          <w:b w:val="0"/>
          <w:i/>
          <w:color w:val="auto"/>
          <w:sz w:val="22"/>
          <w:szCs w:val="22"/>
          <w:u w:val="single"/>
        </w:rPr>
        <w:t>Załączniki do niniejszej umowy stanowiące jej integralną część:</w:t>
      </w:r>
    </w:p>
    <w:p w:rsidR="00E70859" w:rsidRPr="00283701" w:rsidRDefault="00E70859" w:rsidP="004E6F95">
      <w:pPr>
        <w:pStyle w:val="Tekstpodstawowy21"/>
        <w:numPr>
          <w:ilvl w:val="0"/>
          <w:numId w:val="19"/>
        </w:numPr>
        <w:rPr>
          <w:rFonts w:asciiTheme="minorHAnsi" w:hAnsiTheme="minorHAnsi" w:cs="Tahoma"/>
          <w:b w:val="0"/>
          <w:i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i/>
          <w:color w:val="auto"/>
          <w:sz w:val="22"/>
          <w:szCs w:val="22"/>
        </w:rPr>
        <w:t>Of</w:t>
      </w:r>
      <w:r w:rsidR="00504014">
        <w:rPr>
          <w:rFonts w:asciiTheme="minorHAnsi" w:hAnsiTheme="minorHAnsi" w:cs="Tahoma"/>
          <w:b w:val="0"/>
          <w:i/>
          <w:color w:val="auto"/>
          <w:sz w:val="22"/>
          <w:szCs w:val="22"/>
        </w:rPr>
        <w:t>erta Wykonawcy z dnia ……………….</w:t>
      </w:r>
    </w:p>
    <w:p w:rsidR="00E70859" w:rsidRPr="00504014" w:rsidRDefault="00E70859" w:rsidP="00504014">
      <w:pPr>
        <w:pStyle w:val="Tekstpodstawowy21"/>
        <w:numPr>
          <w:ilvl w:val="0"/>
          <w:numId w:val="19"/>
        </w:numPr>
        <w:rPr>
          <w:rFonts w:asciiTheme="minorHAnsi" w:hAnsiTheme="minorHAnsi" w:cs="Tahoma"/>
          <w:b w:val="0"/>
          <w:i/>
          <w:color w:val="auto"/>
          <w:sz w:val="22"/>
          <w:szCs w:val="22"/>
        </w:rPr>
      </w:pPr>
      <w:r w:rsidRPr="00283701">
        <w:rPr>
          <w:rFonts w:asciiTheme="minorHAnsi" w:hAnsiTheme="minorHAnsi" w:cs="Tahoma"/>
          <w:b w:val="0"/>
          <w:i/>
          <w:color w:val="auto"/>
          <w:sz w:val="22"/>
          <w:szCs w:val="22"/>
        </w:rPr>
        <w:t>Plan</w:t>
      </w:r>
      <w:r w:rsidR="00504014">
        <w:rPr>
          <w:rFonts w:asciiTheme="minorHAnsi" w:hAnsiTheme="minorHAnsi" w:cs="Tahoma"/>
          <w:b w:val="0"/>
          <w:i/>
          <w:color w:val="auto"/>
          <w:sz w:val="22"/>
          <w:szCs w:val="22"/>
        </w:rPr>
        <w:t>/Harmonogram szkolenia</w:t>
      </w:r>
    </w:p>
    <w:p w:rsidR="00E70859" w:rsidRPr="00283701" w:rsidRDefault="00E70859" w:rsidP="00E70859">
      <w:pPr>
        <w:rPr>
          <w:rFonts w:asciiTheme="minorHAnsi" w:hAnsiTheme="minorHAnsi" w:cs="Tahoma"/>
          <w:sz w:val="22"/>
          <w:szCs w:val="22"/>
        </w:rPr>
      </w:pPr>
    </w:p>
    <w:p w:rsidR="00E70859" w:rsidRPr="00283701" w:rsidRDefault="00E70859" w:rsidP="00E70859">
      <w:pPr>
        <w:rPr>
          <w:rFonts w:asciiTheme="minorHAnsi" w:hAnsiTheme="minorHAnsi" w:cs="Tahoma"/>
          <w:sz w:val="22"/>
          <w:szCs w:val="22"/>
        </w:rPr>
      </w:pPr>
    </w:p>
    <w:p w:rsidR="00E70859" w:rsidRPr="00283701" w:rsidRDefault="00E70859" w:rsidP="00E70859">
      <w:pPr>
        <w:ind w:left="360"/>
        <w:rPr>
          <w:rFonts w:asciiTheme="minorHAnsi" w:hAnsiTheme="minorHAnsi" w:cs="Tahoma"/>
          <w:sz w:val="22"/>
          <w:szCs w:val="22"/>
        </w:rPr>
      </w:pPr>
      <w:r w:rsidRPr="00283701">
        <w:rPr>
          <w:rFonts w:asciiTheme="minorHAnsi" w:hAnsiTheme="minorHAnsi" w:cs="Tahoma"/>
          <w:sz w:val="22"/>
          <w:szCs w:val="22"/>
        </w:rPr>
        <w:t xml:space="preserve"> Zamawiający:                                                                                             Wykonawca</w:t>
      </w:r>
    </w:p>
    <w:p w:rsidR="00E70859" w:rsidRPr="00283701" w:rsidRDefault="00E70859" w:rsidP="00E70859">
      <w:pPr>
        <w:ind w:left="360"/>
        <w:rPr>
          <w:rFonts w:asciiTheme="minorHAnsi" w:hAnsiTheme="minorHAnsi" w:cs="Tahoma"/>
          <w:sz w:val="22"/>
          <w:szCs w:val="22"/>
        </w:rPr>
      </w:pPr>
    </w:p>
    <w:p w:rsidR="00BE7A48" w:rsidRPr="00283701" w:rsidRDefault="00BE7A48" w:rsidP="00226711">
      <w:pPr>
        <w:jc w:val="both"/>
        <w:rPr>
          <w:rFonts w:asciiTheme="minorHAnsi" w:hAnsiTheme="minorHAnsi"/>
          <w:b/>
          <w:sz w:val="22"/>
          <w:szCs w:val="22"/>
        </w:rPr>
      </w:pPr>
    </w:p>
    <w:sectPr w:rsidR="00BE7A48" w:rsidRPr="00283701" w:rsidSect="00DE3BF6">
      <w:headerReference w:type="default" r:id="rId9"/>
      <w:footerReference w:type="default" r:id="rId10"/>
      <w:pgSz w:w="11906" w:h="16838"/>
      <w:pgMar w:top="57" w:right="964" w:bottom="96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436" w:rsidRDefault="00C03436" w:rsidP="002F2CA1">
      <w:r>
        <w:separator/>
      </w:r>
    </w:p>
  </w:endnote>
  <w:endnote w:type="continuationSeparator" w:id="0">
    <w:p w:rsidR="00C03436" w:rsidRDefault="00C03436" w:rsidP="002F2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15313"/>
      <w:docPartObj>
        <w:docPartGallery w:val="Page Numbers (Bottom of Page)"/>
        <w:docPartUnique/>
      </w:docPartObj>
    </w:sdtPr>
    <w:sdtEndPr/>
    <w:sdtContent>
      <w:p w:rsidR="00283701" w:rsidRDefault="009A22C1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1F8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83701" w:rsidRDefault="0028370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436" w:rsidRDefault="00C03436" w:rsidP="002F2CA1">
      <w:r>
        <w:separator/>
      </w:r>
    </w:p>
  </w:footnote>
  <w:footnote w:type="continuationSeparator" w:id="0">
    <w:p w:rsidR="00C03436" w:rsidRDefault="00C03436" w:rsidP="002F2C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1E0" w:firstRow="1" w:lastRow="1" w:firstColumn="1" w:lastColumn="1" w:noHBand="0" w:noVBand="0"/>
    </w:tblPr>
    <w:tblGrid>
      <w:gridCol w:w="9295"/>
      <w:gridCol w:w="222"/>
      <w:gridCol w:w="222"/>
    </w:tblGrid>
    <w:tr w:rsidR="00283701" w:rsidTr="00492D04">
      <w:trPr>
        <w:trHeight w:val="1617"/>
      </w:trPr>
      <w:tc>
        <w:tcPr>
          <w:tcW w:w="8846" w:type="dxa"/>
          <w:vAlign w:val="center"/>
        </w:tcPr>
        <w:p w:rsidR="00283701" w:rsidRDefault="00283701" w:rsidP="00465F30">
          <w:pPr>
            <w:jc w:val="center"/>
          </w:pPr>
          <w:r>
            <w:object w:dxaOrig="9359" w:dyaOrig="156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53.75pt;height:75.75pt" o:ole="">
                <v:imagedata r:id="rId1" o:title=""/>
              </v:shape>
              <o:OLEObject Type="Embed" ProgID="CorelPHOTOPAINT.Image.15" ShapeID="_x0000_i1025" DrawAspect="Content" ObjectID="_1564827727" r:id="rId2"/>
            </w:object>
          </w:r>
        </w:p>
      </w:tc>
      <w:tc>
        <w:tcPr>
          <w:tcW w:w="221" w:type="dxa"/>
          <w:vAlign w:val="center"/>
        </w:tcPr>
        <w:p w:rsidR="00283701" w:rsidRDefault="00283701" w:rsidP="00465F30">
          <w:pPr>
            <w:jc w:val="center"/>
          </w:pPr>
        </w:p>
      </w:tc>
      <w:tc>
        <w:tcPr>
          <w:tcW w:w="221" w:type="dxa"/>
          <w:vAlign w:val="center"/>
        </w:tcPr>
        <w:p w:rsidR="00283701" w:rsidRDefault="00283701" w:rsidP="00465F30">
          <w:pPr>
            <w:jc w:val="center"/>
          </w:pPr>
        </w:p>
      </w:tc>
    </w:tr>
  </w:tbl>
  <w:p w:rsidR="00283701" w:rsidRDefault="00283701" w:rsidP="00B6653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singleLevel"/>
    <w:tmpl w:val="D1B6D432"/>
    <w:name w:val="WW8Num4"/>
    <w:lvl w:ilvl="0">
      <w:start w:val="1"/>
      <w:numFmt w:val="decimal"/>
      <w:lvlText w:val="%1."/>
      <w:lvlJc w:val="left"/>
      <w:pPr>
        <w:tabs>
          <w:tab w:val="num" w:pos="503"/>
        </w:tabs>
        <w:ind w:left="503" w:hanging="360"/>
      </w:pPr>
      <w:rPr>
        <w:rFonts w:ascii="Arial" w:hAnsi="Arial" w:cs="Arial"/>
        <w:b w:val="0"/>
        <w:sz w:val="20"/>
        <w:szCs w:val="20"/>
      </w:rPr>
    </w:lvl>
  </w:abstractNum>
  <w:abstractNum w:abstractNumId="2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32"/>
        </w:tabs>
        <w:ind w:left="732" w:hanging="360"/>
      </w:pPr>
    </w:lvl>
    <w:lvl w:ilvl="2">
      <w:start w:val="1"/>
      <w:numFmt w:val="lowerRoman"/>
      <w:lvlText w:val="%3."/>
      <w:lvlJc w:val="right"/>
      <w:pPr>
        <w:tabs>
          <w:tab w:val="num" w:pos="1452"/>
        </w:tabs>
        <w:ind w:left="1452" w:hanging="180"/>
      </w:pPr>
    </w:lvl>
    <w:lvl w:ilvl="3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>
      <w:start w:val="1"/>
      <w:numFmt w:val="lowerLetter"/>
      <w:lvlText w:val="%5."/>
      <w:lvlJc w:val="left"/>
      <w:pPr>
        <w:tabs>
          <w:tab w:val="num" w:pos="2892"/>
        </w:tabs>
        <w:ind w:left="2892" w:hanging="360"/>
      </w:pPr>
    </w:lvl>
    <w:lvl w:ilvl="5">
      <w:start w:val="1"/>
      <w:numFmt w:val="lowerRoman"/>
      <w:lvlText w:val="%6."/>
      <w:lvlJc w:val="right"/>
      <w:pPr>
        <w:tabs>
          <w:tab w:val="num" w:pos="3612"/>
        </w:tabs>
        <w:ind w:left="3612" w:hanging="180"/>
      </w:pPr>
    </w:lvl>
    <w:lvl w:ilvl="6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>
      <w:start w:val="1"/>
      <w:numFmt w:val="lowerLetter"/>
      <w:lvlText w:val="%8."/>
      <w:lvlJc w:val="left"/>
      <w:pPr>
        <w:tabs>
          <w:tab w:val="num" w:pos="5052"/>
        </w:tabs>
        <w:ind w:left="5052" w:hanging="360"/>
      </w:pPr>
    </w:lvl>
    <w:lvl w:ilvl="8">
      <w:start w:val="1"/>
      <w:numFmt w:val="lowerRoman"/>
      <w:lvlText w:val="%9."/>
      <w:lvlJc w:val="right"/>
      <w:pPr>
        <w:tabs>
          <w:tab w:val="num" w:pos="5772"/>
        </w:tabs>
        <w:ind w:left="5772" w:hanging="180"/>
      </w:pPr>
    </w:lvl>
  </w:abstractNum>
  <w:abstractNum w:abstractNumId="4">
    <w:nsid w:val="00000018"/>
    <w:multiLevelType w:val="multilevel"/>
    <w:tmpl w:val="D67A8B2A"/>
    <w:name w:val="WW8Num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>
    <w:nsid w:val="04380A6F"/>
    <w:multiLevelType w:val="hybridMultilevel"/>
    <w:tmpl w:val="D9BED1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F9E5D4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B653CA"/>
    <w:multiLevelType w:val="hybridMultilevel"/>
    <w:tmpl w:val="2D3CC18A"/>
    <w:lvl w:ilvl="0" w:tplc="5DEC84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A57064FA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>
    <w:nsid w:val="05BB0FAC"/>
    <w:multiLevelType w:val="hybridMultilevel"/>
    <w:tmpl w:val="CA06ED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7091CC0"/>
    <w:multiLevelType w:val="hybridMultilevel"/>
    <w:tmpl w:val="48462B4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091B713B"/>
    <w:multiLevelType w:val="hybridMultilevel"/>
    <w:tmpl w:val="5BD432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A55F23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1">
    <w:nsid w:val="0D0F2AB9"/>
    <w:multiLevelType w:val="hybridMultilevel"/>
    <w:tmpl w:val="3FEEF73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0E840FC7"/>
    <w:multiLevelType w:val="hybridMultilevel"/>
    <w:tmpl w:val="85D2616C"/>
    <w:lvl w:ilvl="0" w:tplc="E5EE924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2A04AF9"/>
    <w:multiLevelType w:val="hybridMultilevel"/>
    <w:tmpl w:val="CA4C82F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42F7AB6"/>
    <w:multiLevelType w:val="hybridMultilevel"/>
    <w:tmpl w:val="F7225B5A"/>
    <w:name w:val="WW8Num77"/>
    <w:lvl w:ilvl="0" w:tplc="9F389E50">
      <w:start w:val="1"/>
      <w:numFmt w:val="lowerLetter"/>
      <w:lvlText w:val="%1)"/>
      <w:lvlJc w:val="left"/>
      <w:pPr>
        <w:ind w:left="644" w:hanging="360"/>
      </w:pPr>
    </w:lvl>
    <w:lvl w:ilvl="1" w:tplc="F5402C7E" w:tentative="1">
      <w:start w:val="1"/>
      <w:numFmt w:val="lowerLetter"/>
      <w:lvlText w:val="%2."/>
      <w:lvlJc w:val="left"/>
      <w:pPr>
        <w:ind w:left="1440" w:hanging="360"/>
      </w:pPr>
    </w:lvl>
    <w:lvl w:ilvl="2" w:tplc="5BDA469C" w:tentative="1">
      <w:start w:val="1"/>
      <w:numFmt w:val="lowerRoman"/>
      <w:lvlText w:val="%3."/>
      <w:lvlJc w:val="right"/>
      <w:pPr>
        <w:ind w:left="2160" w:hanging="180"/>
      </w:pPr>
    </w:lvl>
    <w:lvl w:ilvl="3" w:tplc="30FCB24C" w:tentative="1">
      <w:start w:val="1"/>
      <w:numFmt w:val="decimal"/>
      <w:lvlText w:val="%4."/>
      <w:lvlJc w:val="left"/>
      <w:pPr>
        <w:ind w:left="2880" w:hanging="360"/>
      </w:pPr>
    </w:lvl>
    <w:lvl w:ilvl="4" w:tplc="82B26C96" w:tentative="1">
      <w:start w:val="1"/>
      <w:numFmt w:val="lowerLetter"/>
      <w:lvlText w:val="%5."/>
      <w:lvlJc w:val="left"/>
      <w:pPr>
        <w:ind w:left="3600" w:hanging="360"/>
      </w:pPr>
    </w:lvl>
    <w:lvl w:ilvl="5" w:tplc="2D44D5F6" w:tentative="1">
      <w:start w:val="1"/>
      <w:numFmt w:val="lowerRoman"/>
      <w:lvlText w:val="%6."/>
      <w:lvlJc w:val="right"/>
      <w:pPr>
        <w:ind w:left="4320" w:hanging="180"/>
      </w:pPr>
    </w:lvl>
    <w:lvl w:ilvl="6" w:tplc="C6F2C4D0" w:tentative="1">
      <w:start w:val="1"/>
      <w:numFmt w:val="decimal"/>
      <w:lvlText w:val="%7."/>
      <w:lvlJc w:val="left"/>
      <w:pPr>
        <w:ind w:left="5040" w:hanging="360"/>
      </w:pPr>
    </w:lvl>
    <w:lvl w:ilvl="7" w:tplc="178CA468" w:tentative="1">
      <w:start w:val="1"/>
      <w:numFmt w:val="lowerLetter"/>
      <w:lvlText w:val="%8."/>
      <w:lvlJc w:val="left"/>
      <w:pPr>
        <w:ind w:left="5760" w:hanging="360"/>
      </w:pPr>
    </w:lvl>
    <w:lvl w:ilvl="8" w:tplc="ADCE38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5367E78"/>
    <w:multiLevelType w:val="hybridMultilevel"/>
    <w:tmpl w:val="D8EEC5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B772F9"/>
    <w:multiLevelType w:val="hybridMultilevel"/>
    <w:tmpl w:val="74F0ABDC"/>
    <w:lvl w:ilvl="0" w:tplc="84760AFE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9D37806"/>
    <w:multiLevelType w:val="hybridMultilevel"/>
    <w:tmpl w:val="C4CC3B24"/>
    <w:lvl w:ilvl="0" w:tplc="4E98ADF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19DA7A20"/>
    <w:multiLevelType w:val="hybridMultilevel"/>
    <w:tmpl w:val="E7A655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1A683760"/>
    <w:multiLevelType w:val="hybridMultilevel"/>
    <w:tmpl w:val="159077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D213E55"/>
    <w:multiLevelType w:val="hybridMultilevel"/>
    <w:tmpl w:val="FEAE2382"/>
    <w:lvl w:ilvl="0" w:tplc="91CA8A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23204BCD"/>
    <w:multiLevelType w:val="hybridMultilevel"/>
    <w:tmpl w:val="5BBEEA98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2">
    <w:nsid w:val="2B581AB3"/>
    <w:multiLevelType w:val="hybridMultilevel"/>
    <w:tmpl w:val="E7A655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3AF87D12"/>
    <w:multiLevelType w:val="hybridMultilevel"/>
    <w:tmpl w:val="2D28DCF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F11945"/>
    <w:multiLevelType w:val="hybridMultilevel"/>
    <w:tmpl w:val="3B42D48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FA77C29"/>
    <w:multiLevelType w:val="hybridMultilevel"/>
    <w:tmpl w:val="9626C4F8"/>
    <w:lvl w:ilvl="0" w:tplc="DE1A4ACE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FA81379"/>
    <w:multiLevelType w:val="hybridMultilevel"/>
    <w:tmpl w:val="1FD20F4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5728530A"/>
    <w:multiLevelType w:val="hybridMultilevel"/>
    <w:tmpl w:val="7514FC3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58B6111D"/>
    <w:multiLevelType w:val="hybridMultilevel"/>
    <w:tmpl w:val="BC8CDB24"/>
    <w:lvl w:ilvl="0" w:tplc="754C76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  <w:lvl w:ilvl="1" w:tplc="0415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5E634F15"/>
    <w:multiLevelType w:val="hybridMultilevel"/>
    <w:tmpl w:val="2E9C6D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9147B8"/>
    <w:multiLevelType w:val="hybridMultilevel"/>
    <w:tmpl w:val="9CC2245E"/>
    <w:lvl w:ilvl="0" w:tplc="9DB017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87C3534"/>
    <w:multiLevelType w:val="hybridMultilevel"/>
    <w:tmpl w:val="B210AE9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CC21288"/>
    <w:multiLevelType w:val="hybridMultilevel"/>
    <w:tmpl w:val="622E1D1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0E9783A"/>
    <w:multiLevelType w:val="hybridMultilevel"/>
    <w:tmpl w:val="55308EC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>
    <w:nsid w:val="7CAE654A"/>
    <w:multiLevelType w:val="hybridMultilevel"/>
    <w:tmpl w:val="0BBEF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EC9365F"/>
    <w:multiLevelType w:val="hybridMultilevel"/>
    <w:tmpl w:val="CA06ED4A"/>
    <w:lvl w:ilvl="0" w:tplc="0415000F">
      <w:start w:val="1"/>
      <w:numFmt w:val="decimal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</w:num>
  <w:num w:numId="3">
    <w:abstractNumId w:val="21"/>
  </w:num>
  <w:num w:numId="4">
    <w:abstractNumId w:val="31"/>
  </w:num>
  <w:num w:numId="5">
    <w:abstractNumId w:val="9"/>
  </w:num>
  <w:num w:numId="6">
    <w:abstractNumId w:val="5"/>
  </w:num>
  <w:num w:numId="7">
    <w:abstractNumId w:val="15"/>
  </w:num>
  <w:num w:numId="8">
    <w:abstractNumId w:val="7"/>
  </w:num>
  <w:num w:numId="9">
    <w:abstractNumId w:val="3"/>
  </w:num>
  <w:num w:numId="10">
    <w:abstractNumId w:val="11"/>
  </w:num>
  <w:num w:numId="11">
    <w:abstractNumId w:val="20"/>
  </w:num>
  <w:num w:numId="12">
    <w:abstractNumId w:val="28"/>
  </w:num>
  <w:num w:numId="13">
    <w:abstractNumId w:val="8"/>
  </w:num>
  <w:num w:numId="14">
    <w:abstractNumId w:val="33"/>
  </w:num>
  <w:num w:numId="15">
    <w:abstractNumId w:val="6"/>
  </w:num>
  <w:num w:numId="16">
    <w:abstractNumId w:val="27"/>
  </w:num>
  <w:num w:numId="17">
    <w:abstractNumId w:val="22"/>
  </w:num>
  <w:num w:numId="18">
    <w:abstractNumId w:val="26"/>
  </w:num>
  <w:num w:numId="19">
    <w:abstractNumId w:val="13"/>
  </w:num>
  <w:num w:numId="20">
    <w:abstractNumId w:val="25"/>
  </w:num>
  <w:num w:numId="21">
    <w:abstractNumId w:val="24"/>
  </w:num>
  <w:num w:numId="22">
    <w:abstractNumId w:val="19"/>
  </w:num>
  <w:num w:numId="23">
    <w:abstractNumId w:val="10"/>
  </w:num>
  <w:num w:numId="24">
    <w:abstractNumId w:val="16"/>
  </w:num>
  <w:num w:numId="25">
    <w:abstractNumId w:val="18"/>
  </w:num>
  <w:num w:numId="26">
    <w:abstractNumId w:val="17"/>
  </w:num>
  <w:num w:numId="27">
    <w:abstractNumId w:val="29"/>
  </w:num>
  <w:num w:numId="28">
    <w:abstractNumId w:val="30"/>
  </w:num>
  <w:num w:numId="29">
    <w:abstractNumId w:val="34"/>
  </w:num>
  <w:num w:numId="30">
    <w:abstractNumId w:val="32"/>
  </w:num>
  <w:num w:numId="31">
    <w:abstractNumId w:val="35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8C1"/>
    <w:rsid w:val="00001D08"/>
    <w:rsid w:val="0000671D"/>
    <w:rsid w:val="0001061D"/>
    <w:rsid w:val="00010F1F"/>
    <w:rsid w:val="00021879"/>
    <w:rsid w:val="00023418"/>
    <w:rsid w:val="0002600E"/>
    <w:rsid w:val="000279E7"/>
    <w:rsid w:val="00031610"/>
    <w:rsid w:val="00034621"/>
    <w:rsid w:val="000346EB"/>
    <w:rsid w:val="00034F04"/>
    <w:rsid w:val="0003530F"/>
    <w:rsid w:val="00035731"/>
    <w:rsid w:val="00037CA3"/>
    <w:rsid w:val="000434BA"/>
    <w:rsid w:val="00045E2C"/>
    <w:rsid w:val="00047D11"/>
    <w:rsid w:val="00050AFE"/>
    <w:rsid w:val="0005189A"/>
    <w:rsid w:val="000520B6"/>
    <w:rsid w:val="00054A04"/>
    <w:rsid w:val="00055AE5"/>
    <w:rsid w:val="000602E0"/>
    <w:rsid w:val="0006326B"/>
    <w:rsid w:val="00065F78"/>
    <w:rsid w:val="000673BC"/>
    <w:rsid w:val="00072F44"/>
    <w:rsid w:val="00073411"/>
    <w:rsid w:val="00074A22"/>
    <w:rsid w:val="00076073"/>
    <w:rsid w:val="00083460"/>
    <w:rsid w:val="00087B29"/>
    <w:rsid w:val="0009240C"/>
    <w:rsid w:val="000959BC"/>
    <w:rsid w:val="000963E8"/>
    <w:rsid w:val="00097FD2"/>
    <w:rsid w:val="000A7C91"/>
    <w:rsid w:val="000B132E"/>
    <w:rsid w:val="000B2C80"/>
    <w:rsid w:val="000B43CB"/>
    <w:rsid w:val="000B60C5"/>
    <w:rsid w:val="000B6A27"/>
    <w:rsid w:val="000C39D3"/>
    <w:rsid w:val="000C4591"/>
    <w:rsid w:val="000D0BC2"/>
    <w:rsid w:val="000D5874"/>
    <w:rsid w:val="000D59FB"/>
    <w:rsid w:val="000E2B64"/>
    <w:rsid w:val="000E2DE1"/>
    <w:rsid w:val="000E3011"/>
    <w:rsid w:val="000E3BE6"/>
    <w:rsid w:val="000E7AF5"/>
    <w:rsid w:val="000F1CEB"/>
    <w:rsid w:val="000F364E"/>
    <w:rsid w:val="000F5E9D"/>
    <w:rsid w:val="0010410F"/>
    <w:rsid w:val="00105F53"/>
    <w:rsid w:val="001061EC"/>
    <w:rsid w:val="001067D8"/>
    <w:rsid w:val="001135EA"/>
    <w:rsid w:val="00114067"/>
    <w:rsid w:val="00114E36"/>
    <w:rsid w:val="00115DD1"/>
    <w:rsid w:val="00116A55"/>
    <w:rsid w:val="00117622"/>
    <w:rsid w:val="00124301"/>
    <w:rsid w:val="001305CB"/>
    <w:rsid w:val="001320FE"/>
    <w:rsid w:val="001329AD"/>
    <w:rsid w:val="00133820"/>
    <w:rsid w:val="0013456F"/>
    <w:rsid w:val="00142636"/>
    <w:rsid w:val="00145AF5"/>
    <w:rsid w:val="00146A36"/>
    <w:rsid w:val="00147520"/>
    <w:rsid w:val="0015478F"/>
    <w:rsid w:val="00154A1B"/>
    <w:rsid w:val="00156442"/>
    <w:rsid w:val="001571F4"/>
    <w:rsid w:val="001611F2"/>
    <w:rsid w:val="00161836"/>
    <w:rsid w:val="00161C78"/>
    <w:rsid w:val="0016503C"/>
    <w:rsid w:val="001650A8"/>
    <w:rsid w:val="00165A9F"/>
    <w:rsid w:val="001812EC"/>
    <w:rsid w:val="00182CF0"/>
    <w:rsid w:val="00183356"/>
    <w:rsid w:val="00185292"/>
    <w:rsid w:val="00185A94"/>
    <w:rsid w:val="00186811"/>
    <w:rsid w:val="001A3DEB"/>
    <w:rsid w:val="001A7363"/>
    <w:rsid w:val="001B1322"/>
    <w:rsid w:val="001B62F1"/>
    <w:rsid w:val="001C25B2"/>
    <w:rsid w:val="001D0648"/>
    <w:rsid w:val="001D20FB"/>
    <w:rsid w:val="001D53D6"/>
    <w:rsid w:val="001D6575"/>
    <w:rsid w:val="001E001D"/>
    <w:rsid w:val="001E013C"/>
    <w:rsid w:val="001E38FF"/>
    <w:rsid w:val="001E6AA2"/>
    <w:rsid w:val="001F0620"/>
    <w:rsid w:val="001F3BE0"/>
    <w:rsid w:val="001F6FED"/>
    <w:rsid w:val="0020559A"/>
    <w:rsid w:val="00211AF1"/>
    <w:rsid w:val="00211B69"/>
    <w:rsid w:val="00211F64"/>
    <w:rsid w:val="00216B43"/>
    <w:rsid w:val="0021703E"/>
    <w:rsid w:val="00217D88"/>
    <w:rsid w:val="00220037"/>
    <w:rsid w:val="00220C6C"/>
    <w:rsid w:val="00222DA6"/>
    <w:rsid w:val="0022371B"/>
    <w:rsid w:val="002238AD"/>
    <w:rsid w:val="00225BA8"/>
    <w:rsid w:val="00226379"/>
    <w:rsid w:val="00226711"/>
    <w:rsid w:val="00226B7D"/>
    <w:rsid w:val="00230905"/>
    <w:rsid w:val="00231C44"/>
    <w:rsid w:val="002369F1"/>
    <w:rsid w:val="00244843"/>
    <w:rsid w:val="00244938"/>
    <w:rsid w:val="00245311"/>
    <w:rsid w:val="0025138B"/>
    <w:rsid w:val="00254C0D"/>
    <w:rsid w:val="00256640"/>
    <w:rsid w:val="00260245"/>
    <w:rsid w:val="00261A3E"/>
    <w:rsid w:val="00265D70"/>
    <w:rsid w:val="00266AF0"/>
    <w:rsid w:val="002705F2"/>
    <w:rsid w:val="00271517"/>
    <w:rsid w:val="002767F0"/>
    <w:rsid w:val="0028117C"/>
    <w:rsid w:val="00282325"/>
    <w:rsid w:val="00283701"/>
    <w:rsid w:val="0028572A"/>
    <w:rsid w:val="00290017"/>
    <w:rsid w:val="002953EB"/>
    <w:rsid w:val="00297A3B"/>
    <w:rsid w:val="002A0BA3"/>
    <w:rsid w:val="002A48A9"/>
    <w:rsid w:val="002B01B6"/>
    <w:rsid w:val="002B3CD1"/>
    <w:rsid w:val="002B411C"/>
    <w:rsid w:val="002B7D73"/>
    <w:rsid w:val="002C33DB"/>
    <w:rsid w:val="002D1111"/>
    <w:rsid w:val="002D209E"/>
    <w:rsid w:val="002D2CB5"/>
    <w:rsid w:val="002D5D33"/>
    <w:rsid w:val="002E0EEF"/>
    <w:rsid w:val="002E2B85"/>
    <w:rsid w:val="002E3802"/>
    <w:rsid w:val="002E545B"/>
    <w:rsid w:val="002F2CA1"/>
    <w:rsid w:val="002F4C85"/>
    <w:rsid w:val="002F7A19"/>
    <w:rsid w:val="0030027B"/>
    <w:rsid w:val="00300DA9"/>
    <w:rsid w:val="00303E23"/>
    <w:rsid w:val="00306CC1"/>
    <w:rsid w:val="003072E4"/>
    <w:rsid w:val="003074DC"/>
    <w:rsid w:val="00310DE0"/>
    <w:rsid w:val="00314EBE"/>
    <w:rsid w:val="00316B9A"/>
    <w:rsid w:val="00317C1F"/>
    <w:rsid w:val="00320114"/>
    <w:rsid w:val="00320AAE"/>
    <w:rsid w:val="0032284E"/>
    <w:rsid w:val="00323A51"/>
    <w:rsid w:val="0032697E"/>
    <w:rsid w:val="003273B4"/>
    <w:rsid w:val="00327B27"/>
    <w:rsid w:val="00327B4A"/>
    <w:rsid w:val="003315CF"/>
    <w:rsid w:val="0033166A"/>
    <w:rsid w:val="00342FA1"/>
    <w:rsid w:val="00350EC1"/>
    <w:rsid w:val="00352002"/>
    <w:rsid w:val="00355BED"/>
    <w:rsid w:val="00364A15"/>
    <w:rsid w:val="00365F92"/>
    <w:rsid w:val="00370003"/>
    <w:rsid w:val="00372F03"/>
    <w:rsid w:val="00372F4A"/>
    <w:rsid w:val="00374594"/>
    <w:rsid w:val="0037530F"/>
    <w:rsid w:val="00375A49"/>
    <w:rsid w:val="00376D8D"/>
    <w:rsid w:val="00380B16"/>
    <w:rsid w:val="0038161A"/>
    <w:rsid w:val="00381D1D"/>
    <w:rsid w:val="00383FC0"/>
    <w:rsid w:val="003943E6"/>
    <w:rsid w:val="003A2558"/>
    <w:rsid w:val="003B7D50"/>
    <w:rsid w:val="003C0740"/>
    <w:rsid w:val="003C7D9F"/>
    <w:rsid w:val="003D39BD"/>
    <w:rsid w:val="003D4237"/>
    <w:rsid w:val="003D7AC4"/>
    <w:rsid w:val="003E0C6F"/>
    <w:rsid w:val="003E1769"/>
    <w:rsid w:val="003E2EEC"/>
    <w:rsid w:val="003E4538"/>
    <w:rsid w:val="003E46C6"/>
    <w:rsid w:val="003E6A5D"/>
    <w:rsid w:val="003E796C"/>
    <w:rsid w:val="003F4ECF"/>
    <w:rsid w:val="003F6574"/>
    <w:rsid w:val="00400CA3"/>
    <w:rsid w:val="0040294F"/>
    <w:rsid w:val="00403C4D"/>
    <w:rsid w:val="00410266"/>
    <w:rsid w:val="00413350"/>
    <w:rsid w:val="00414997"/>
    <w:rsid w:val="004158BA"/>
    <w:rsid w:val="00421A4D"/>
    <w:rsid w:val="00423302"/>
    <w:rsid w:val="00424652"/>
    <w:rsid w:val="00425D5D"/>
    <w:rsid w:val="00435A57"/>
    <w:rsid w:val="00442350"/>
    <w:rsid w:val="004456DE"/>
    <w:rsid w:val="004471B5"/>
    <w:rsid w:val="00451004"/>
    <w:rsid w:val="00455339"/>
    <w:rsid w:val="004562ED"/>
    <w:rsid w:val="00456576"/>
    <w:rsid w:val="00460458"/>
    <w:rsid w:val="00464744"/>
    <w:rsid w:val="00464CFE"/>
    <w:rsid w:val="00465C5A"/>
    <w:rsid w:val="00465F30"/>
    <w:rsid w:val="0048223B"/>
    <w:rsid w:val="00487DF7"/>
    <w:rsid w:val="00492D04"/>
    <w:rsid w:val="00495131"/>
    <w:rsid w:val="0049619A"/>
    <w:rsid w:val="004A14FD"/>
    <w:rsid w:val="004A3310"/>
    <w:rsid w:val="004A48A7"/>
    <w:rsid w:val="004A6590"/>
    <w:rsid w:val="004B0714"/>
    <w:rsid w:val="004B0D14"/>
    <w:rsid w:val="004B23E0"/>
    <w:rsid w:val="004B2F03"/>
    <w:rsid w:val="004B600A"/>
    <w:rsid w:val="004B6A44"/>
    <w:rsid w:val="004C08E7"/>
    <w:rsid w:val="004C1A1C"/>
    <w:rsid w:val="004C1A2B"/>
    <w:rsid w:val="004D1DA0"/>
    <w:rsid w:val="004D5754"/>
    <w:rsid w:val="004E2ABD"/>
    <w:rsid w:val="004E3289"/>
    <w:rsid w:val="004E51C7"/>
    <w:rsid w:val="004E64AC"/>
    <w:rsid w:val="004E6F95"/>
    <w:rsid w:val="004E7FA8"/>
    <w:rsid w:val="004F338F"/>
    <w:rsid w:val="00500347"/>
    <w:rsid w:val="005016F5"/>
    <w:rsid w:val="00504014"/>
    <w:rsid w:val="0050770F"/>
    <w:rsid w:val="00512D21"/>
    <w:rsid w:val="00512DF8"/>
    <w:rsid w:val="00513213"/>
    <w:rsid w:val="00514320"/>
    <w:rsid w:val="00516A10"/>
    <w:rsid w:val="0052595F"/>
    <w:rsid w:val="00525FD2"/>
    <w:rsid w:val="0052760E"/>
    <w:rsid w:val="00527FE3"/>
    <w:rsid w:val="0053209E"/>
    <w:rsid w:val="005361A2"/>
    <w:rsid w:val="0053708D"/>
    <w:rsid w:val="005406A0"/>
    <w:rsid w:val="00541C2E"/>
    <w:rsid w:val="00544AC6"/>
    <w:rsid w:val="00547612"/>
    <w:rsid w:val="00550DCE"/>
    <w:rsid w:val="00550FAF"/>
    <w:rsid w:val="005559D8"/>
    <w:rsid w:val="0056102B"/>
    <w:rsid w:val="005631A7"/>
    <w:rsid w:val="00563751"/>
    <w:rsid w:val="00572728"/>
    <w:rsid w:val="00576843"/>
    <w:rsid w:val="00576FA0"/>
    <w:rsid w:val="00581874"/>
    <w:rsid w:val="00581A04"/>
    <w:rsid w:val="00581B2A"/>
    <w:rsid w:val="00583863"/>
    <w:rsid w:val="00587252"/>
    <w:rsid w:val="00587CCC"/>
    <w:rsid w:val="0059113B"/>
    <w:rsid w:val="00594D0D"/>
    <w:rsid w:val="00595B5B"/>
    <w:rsid w:val="005969DE"/>
    <w:rsid w:val="005A073B"/>
    <w:rsid w:val="005A11F0"/>
    <w:rsid w:val="005B1679"/>
    <w:rsid w:val="005C2B85"/>
    <w:rsid w:val="005D2BCA"/>
    <w:rsid w:val="005D42EE"/>
    <w:rsid w:val="005D4691"/>
    <w:rsid w:val="005D49A6"/>
    <w:rsid w:val="005D57B6"/>
    <w:rsid w:val="005E49B0"/>
    <w:rsid w:val="005E573B"/>
    <w:rsid w:val="005E6243"/>
    <w:rsid w:val="005E7141"/>
    <w:rsid w:val="005E7BA4"/>
    <w:rsid w:val="005F1847"/>
    <w:rsid w:val="005F2B48"/>
    <w:rsid w:val="005F6AA7"/>
    <w:rsid w:val="005F6E2C"/>
    <w:rsid w:val="00604032"/>
    <w:rsid w:val="00613E91"/>
    <w:rsid w:val="0061507C"/>
    <w:rsid w:val="00616E38"/>
    <w:rsid w:val="0062172C"/>
    <w:rsid w:val="00623189"/>
    <w:rsid w:val="006241EA"/>
    <w:rsid w:val="00634067"/>
    <w:rsid w:val="00636360"/>
    <w:rsid w:val="00637B73"/>
    <w:rsid w:val="0064634D"/>
    <w:rsid w:val="0065045C"/>
    <w:rsid w:val="00652686"/>
    <w:rsid w:val="00654ADA"/>
    <w:rsid w:val="00656B68"/>
    <w:rsid w:val="006578FF"/>
    <w:rsid w:val="00663990"/>
    <w:rsid w:val="00663BA5"/>
    <w:rsid w:val="006664C1"/>
    <w:rsid w:val="00675582"/>
    <w:rsid w:val="00680E79"/>
    <w:rsid w:val="00681F82"/>
    <w:rsid w:val="00682917"/>
    <w:rsid w:val="00685C42"/>
    <w:rsid w:val="0069250E"/>
    <w:rsid w:val="0069252D"/>
    <w:rsid w:val="00694A58"/>
    <w:rsid w:val="00696061"/>
    <w:rsid w:val="00696AD7"/>
    <w:rsid w:val="006A198D"/>
    <w:rsid w:val="006A19A8"/>
    <w:rsid w:val="006A6E9B"/>
    <w:rsid w:val="006B084E"/>
    <w:rsid w:val="006B1713"/>
    <w:rsid w:val="006C4704"/>
    <w:rsid w:val="006C529E"/>
    <w:rsid w:val="006C680C"/>
    <w:rsid w:val="006C7CA3"/>
    <w:rsid w:val="006D3428"/>
    <w:rsid w:val="006D6D02"/>
    <w:rsid w:val="006E5D8D"/>
    <w:rsid w:val="006E612F"/>
    <w:rsid w:val="006F2141"/>
    <w:rsid w:val="006F2836"/>
    <w:rsid w:val="006F56B7"/>
    <w:rsid w:val="006F56BF"/>
    <w:rsid w:val="00702E6A"/>
    <w:rsid w:val="007071C2"/>
    <w:rsid w:val="00712030"/>
    <w:rsid w:val="00717868"/>
    <w:rsid w:val="00723224"/>
    <w:rsid w:val="00723382"/>
    <w:rsid w:val="0072352D"/>
    <w:rsid w:val="00725774"/>
    <w:rsid w:val="00727E75"/>
    <w:rsid w:val="007301A9"/>
    <w:rsid w:val="00735834"/>
    <w:rsid w:val="00736534"/>
    <w:rsid w:val="0073733B"/>
    <w:rsid w:val="00740C25"/>
    <w:rsid w:val="007442CC"/>
    <w:rsid w:val="007502B1"/>
    <w:rsid w:val="00751E44"/>
    <w:rsid w:val="00756DFD"/>
    <w:rsid w:val="00762FB8"/>
    <w:rsid w:val="00765722"/>
    <w:rsid w:val="007657B1"/>
    <w:rsid w:val="00767380"/>
    <w:rsid w:val="00777E75"/>
    <w:rsid w:val="00780BDE"/>
    <w:rsid w:val="007838BC"/>
    <w:rsid w:val="00784F8B"/>
    <w:rsid w:val="00786841"/>
    <w:rsid w:val="007942A7"/>
    <w:rsid w:val="00795FD6"/>
    <w:rsid w:val="007A1FF6"/>
    <w:rsid w:val="007A33CF"/>
    <w:rsid w:val="007A3C42"/>
    <w:rsid w:val="007A6444"/>
    <w:rsid w:val="007B05BE"/>
    <w:rsid w:val="007B2436"/>
    <w:rsid w:val="007B31DF"/>
    <w:rsid w:val="007B3D7F"/>
    <w:rsid w:val="007C4200"/>
    <w:rsid w:val="007C4D56"/>
    <w:rsid w:val="007C5814"/>
    <w:rsid w:val="007D074B"/>
    <w:rsid w:val="007D0FB8"/>
    <w:rsid w:val="007D12D9"/>
    <w:rsid w:val="007D2023"/>
    <w:rsid w:val="007D2515"/>
    <w:rsid w:val="007D25AB"/>
    <w:rsid w:val="007D2C09"/>
    <w:rsid w:val="007D3C31"/>
    <w:rsid w:val="007D437A"/>
    <w:rsid w:val="007E014B"/>
    <w:rsid w:val="007E2A1A"/>
    <w:rsid w:val="007E44D3"/>
    <w:rsid w:val="007F2DEA"/>
    <w:rsid w:val="007F342B"/>
    <w:rsid w:val="007F5B96"/>
    <w:rsid w:val="007F5DF9"/>
    <w:rsid w:val="007F68FC"/>
    <w:rsid w:val="00806DAB"/>
    <w:rsid w:val="00810626"/>
    <w:rsid w:val="00811A5C"/>
    <w:rsid w:val="0081289E"/>
    <w:rsid w:val="008169EC"/>
    <w:rsid w:val="008260F3"/>
    <w:rsid w:val="0083345C"/>
    <w:rsid w:val="00837A8D"/>
    <w:rsid w:val="00841072"/>
    <w:rsid w:val="00841530"/>
    <w:rsid w:val="008437D0"/>
    <w:rsid w:val="00845496"/>
    <w:rsid w:val="00850942"/>
    <w:rsid w:val="00852BEC"/>
    <w:rsid w:val="00855C90"/>
    <w:rsid w:val="008575DF"/>
    <w:rsid w:val="00861A5B"/>
    <w:rsid w:val="0086266E"/>
    <w:rsid w:val="00863756"/>
    <w:rsid w:val="00864049"/>
    <w:rsid w:val="00866209"/>
    <w:rsid w:val="00870E3F"/>
    <w:rsid w:val="00871D87"/>
    <w:rsid w:val="00872227"/>
    <w:rsid w:val="00872D8D"/>
    <w:rsid w:val="00875683"/>
    <w:rsid w:val="00875989"/>
    <w:rsid w:val="008805EC"/>
    <w:rsid w:val="00881CF7"/>
    <w:rsid w:val="00887E0D"/>
    <w:rsid w:val="0089105C"/>
    <w:rsid w:val="008924D6"/>
    <w:rsid w:val="00892980"/>
    <w:rsid w:val="00892E91"/>
    <w:rsid w:val="00896577"/>
    <w:rsid w:val="008A048D"/>
    <w:rsid w:val="008B1034"/>
    <w:rsid w:val="008B59ED"/>
    <w:rsid w:val="008B5CAC"/>
    <w:rsid w:val="008C00CC"/>
    <w:rsid w:val="008C10D7"/>
    <w:rsid w:val="008C5506"/>
    <w:rsid w:val="008D0E4D"/>
    <w:rsid w:val="008E15C0"/>
    <w:rsid w:val="008E2AFE"/>
    <w:rsid w:val="008E3CFD"/>
    <w:rsid w:val="008E7783"/>
    <w:rsid w:val="008F03AE"/>
    <w:rsid w:val="008F3DF0"/>
    <w:rsid w:val="008F3ED4"/>
    <w:rsid w:val="008F5505"/>
    <w:rsid w:val="009003E0"/>
    <w:rsid w:val="00904999"/>
    <w:rsid w:val="009057FF"/>
    <w:rsid w:val="00913599"/>
    <w:rsid w:val="0091509B"/>
    <w:rsid w:val="00915AC0"/>
    <w:rsid w:val="009179B2"/>
    <w:rsid w:val="00927FDF"/>
    <w:rsid w:val="00930DDE"/>
    <w:rsid w:val="00932DAE"/>
    <w:rsid w:val="00942F90"/>
    <w:rsid w:val="00944866"/>
    <w:rsid w:val="00944F4A"/>
    <w:rsid w:val="00947210"/>
    <w:rsid w:val="009527E4"/>
    <w:rsid w:val="009549B1"/>
    <w:rsid w:val="009607F7"/>
    <w:rsid w:val="009648C2"/>
    <w:rsid w:val="00971452"/>
    <w:rsid w:val="00974EED"/>
    <w:rsid w:val="009751AE"/>
    <w:rsid w:val="00975EE8"/>
    <w:rsid w:val="0097736B"/>
    <w:rsid w:val="00977CB7"/>
    <w:rsid w:val="00980DE5"/>
    <w:rsid w:val="00984AD3"/>
    <w:rsid w:val="00984CC0"/>
    <w:rsid w:val="009863A9"/>
    <w:rsid w:val="00992424"/>
    <w:rsid w:val="00993176"/>
    <w:rsid w:val="009954F4"/>
    <w:rsid w:val="00996B20"/>
    <w:rsid w:val="00996E8D"/>
    <w:rsid w:val="009A1D6E"/>
    <w:rsid w:val="009A22C1"/>
    <w:rsid w:val="009A2CE8"/>
    <w:rsid w:val="009A2FC5"/>
    <w:rsid w:val="009A6FFD"/>
    <w:rsid w:val="009B22C9"/>
    <w:rsid w:val="009B7684"/>
    <w:rsid w:val="009C0673"/>
    <w:rsid w:val="009C34B9"/>
    <w:rsid w:val="009C4F43"/>
    <w:rsid w:val="009C7EEE"/>
    <w:rsid w:val="009D0CA1"/>
    <w:rsid w:val="009D1785"/>
    <w:rsid w:val="009D5116"/>
    <w:rsid w:val="009D6005"/>
    <w:rsid w:val="009E2E28"/>
    <w:rsid w:val="009F34BD"/>
    <w:rsid w:val="009F3757"/>
    <w:rsid w:val="00A00963"/>
    <w:rsid w:val="00A14FA5"/>
    <w:rsid w:val="00A15271"/>
    <w:rsid w:val="00A15C0B"/>
    <w:rsid w:val="00A204E2"/>
    <w:rsid w:val="00A26C3E"/>
    <w:rsid w:val="00A27BDD"/>
    <w:rsid w:val="00A33E2B"/>
    <w:rsid w:val="00A33F26"/>
    <w:rsid w:val="00A35C85"/>
    <w:rsid w:val="00A37D8A"/>
    <w:rsid w:val="00A42F63"/>
    <w:rsid w:val="00A437CB"/>
    <w:rsid w:val="00A443C8"/>
    <w:rsid w:val="00A45BD4"/>
    <w:rsid w:val="00A5124E"/>
    <w:rsid w:val="00A52176"/>
    <w:rsid w:val="00A5335B"/>
    <w:rsid w:val="00A5346F"/>
    <w:rsid w:val="00A53608"/>
    <w:rsid w:val="00A53844"/>
    <w:rsid w:val="00A56924"/>
    <w:rsid w:val="00A60B7C"/>
    <w:rsid w:val="00A60D4A"/>
    <w:rsid w:val="00A612E9"/>
    <w:rsid w:val="00A64353"/>
    <w:rsid w:val="00A65737"/>
    <w:rsid w:val="00A707A4"/>
    <w:rsid w:val="00A72F58"/>
    <w:rsid w:val="00A733EB"/>
    <w:rsid w:val="00A75F80"/>
    <w:rsid w:val="00A851F5"/>
    <w:rsid w:val="00A861E7"/>
    <w:rsid w:val="00A9157D"/>
    <w:rsid w:val="00A91581"/>
    <w:rsid w:val="00A92FAA"/>
    <w:rsid w:val="00A95F88"/>
    <w:rsid w:val="00A96758"/>
    <w:rsid w:val="00AA27B8"/>
    <w:rsid w:val="00AA518B"/>
    <w:rsid w:val="00AA579C"/>
    <w:rsid w:val="00AA59FB"/>
    <w:rsid w:val="00AA6D5F"/>
    <w:rsid w:val="00AB24A6"/>
    <w:rsid w:val="00AB3011"/>
    <w:rsid w:val="00AB5D8B"/>
    <w:rsid w:val="00AC09EA"/>
    <w:rsid w:val="00AC0C6F"/>
    <w:rsid w:val="00AC3492"/>
    <w:rsid w:val="00AD11E0"/>
    <w:rsid w:val="00AD31BE"/>
    <w:rsid w:val="00AD3841"/>
    <w:rsid w:val="00AD4A17"/>
    <w:rsid w:val="00AD518E"/>
    <w:rsid w:val="00AD7632"/>
    <w:rsid w:val="00AD7C25"/>
    <w:rsid w:val="00AE0020"/>
    <w:rsid w:val="00AE27F2"/>
    <w:rsid w:val="00AE31F8"/>
    <w:rsid w:val="00AE46A3"/>
    <w:rsid w:val="00AE5980"/>
    <w:rsid w:val="00AE71B2"/>
    <w:rsid w:val="00AF58E7"/>
    <w:rsid w:val="00AF5993"/>
    <w:rsid w:val="00AF7E55"/>
    <w:rsid w:val="00B005E5"/>
    <w:rsid w:val="00B020B5"/>
    <w:rsid w:val="00B0428F"/>
    <w:rsid w:val="00B066AC"/>
    <w:rsid w:val="00B06C02"/>
    <w:rsid w:val="00B070E6"/>
    <w:rsid w:val="00B108BC"/>
    <w:rsid w:val="00B1422F"/>
    <w:rsid w:val="00B15727"/>
    <w:rsid w:val="00B15CC7"/>
    <w:rsid w:val="00B218C1"/>
    <w:rsid w:val="00B23B58"/>
    <w:rsid w:val="00B23F17"/>
    <w:rsid w:val="00B2479C"/>
    <w:rsid w:val="00B26750"/>
    <w:rsid w:val="00B26ABC"/>
    <w:rsid w:val="00B27ED2"/>
    <w:rsid w:val="00B30373"/>
    <w:rsid w:val="00B32654"/>
    <w:rsid w:val="00B34373"/>
    <w:rsid w:val="00B35588"/>
    <w:rsid w:val="00B35806"/>
    <w:rsid w:val="00B365A2"/>
    <w:rsid w:val="00B3734E"/>
    <w:rsid w:val="00B37D2D"/>
    <w:rsid w:val="00B5319B"/>
    <w:rsid w:val="00B56133"/>
    <w:rsid w:val="00B56AB2"/>
    <w:rsid w:val="00B61A66"/>
    <w:rsid w:val="00B62960"/>
    <w:rsid w:val="00B62D4C"/>
    <w:rsid w:val="00B66538"/>
    <w:rsid w:val="00B70A13"/>
    <w:rsid w:val="00B74A2F"/>
    <w:rsid w:val="00B75402"/>
    <w:rsid w:val="00B75C11"/>
    <w:rsid w:val="00B75FD8"/>
    <w:rsid w:val="00B82C1F"/>
    <w:rsid w:val="00B831A1"/>
    <w:rsid w:val="00B917A2"/>
    <w:rsid w:val="00B953B7"/>
    <w:rsid w:val="00BA28FD"/>
    <w:rsid w:val="00BA3C0E"/>
    <w:rsid w:val="00BA3E20"/>
    <w:rsid w:val="00BA647B"/>
    <w:rsid w:val="00BA694A"/>
    <w:rsid w:val="00BA75B0"/>
    <w:rsid w:val="00BB461B"/>
    <w:rsid w:val="00BB7794"/>
    <w:rsid w:val="00BB7B2C"/>
    <w:rsid w:val="00BC1A47"/>
    <w:rsid w:val="00BC2D1C"/>
    <w:rsid w:val="00BC38AF"/>
    <w:rsid w:val="00BC6EBE"/>
    <w:rsid w:val="00BC7829"/>
    <w:rsid w:val="00BC7E7B"/>
    <w:rsid w:val="00BD08ED"/>
    <w:rsid w:val="00BD742C"/>
    <w:rsid w:val="00BE246A"/>
    <w:rsid w:val="00BE2E63"/>
    <w:rsid w:val="00BE5FB5"/>
    <w:rsid w:val="00BE6582"/>
    <w:rsid w:val="00BE768F"/>
    <w:rsid w:val="00BE7A48"/>
    <w:rsid w:val="00BF1AE2"/>
    <w:rsid w:val="00BF6688"/>
    <w:rsid w:val="00BF67F7"/>
    <w:rsid w:val="00BF7E52"/>
    <w:rsid w:val="00BF7EA6"/>
    <w:rsid w:val="00C0010D"/>
    <w:rsid w:val="00C03436"/>
    <w:rsid w:val="00C0531A"/>
    <w:rsid w:val="00C0544E"/>
    <w:rsid w:val="00C07C5B"/>
    <w:rsid w:val="00C11F92"/>
    <w:rsid w:val="00C121EB"/>
    <w:rsid w:val="00C1566E"/>
    <w:rsid w:val="00C272C9"/>
    <w:rsid w:val="00C40FED"/>
    <w:rsid w:val="00C41AA1"/>
    <w:rsid w:val="00C4474D"/>
    <w:rsid w:val="00C45276"/>
    <w:rsid w:val="00C45B6D"/>
    <w:rsid w:val="00C50DDC"/>
    <w:rsid w:val="00C5239A"/>
    <w:rsid w:val="00C54454"/>
    <w:rsid w:val="00C55CD4"/>
    <w:rsid w:val="00C56264"/>
    <w:rsid w:val="00C60E63"/>
    <w:rsid w:val="00C61F72"/>
    <w:rsid w:val="00C6434E"/>
    <w:rsid w:val="00C6718E"/>
    <w:rsid w:val="00C70055"/>
    <w:rsid w:val="00C746F0"/>
    <w:rsid w:val="00C8042A"/>
    <w:rsid w:val="00C859EE"/>
    <w:rsid w:val="00C86AE8"/>
    <w:rsid w:val="00C92704"/>
    <w:rsid w:val="00C92976"/>
    <w:rsid w:val="00C96458"/>
    <w:rsid w:val="00C96FBA"/>
    <w:rsid w:val="00C97D4D"/>
    <w:rsid w:val="00CA0F18"/>
    <w:rsid w:val="00CA4D4A"/>
    <w:rsid w:val="00CA76DA"/>
    <w:rsid w:val="00CB432F"/>
    <w:rsid w:val="00CB7C82"/>
    <w:rsid w:val="00CC140C"/>
    <w:rsid w:val="00CC3D22"/>
    <w:rsid w:val="00CC3DB5"/>
    <w:rsid w:val="00CC49BE"/>
    <w:rsid w:val="00CC4F8B"/>
    <w:rsid w:val="00CC5243"/>
    <w:rsid w:val="00CC5C21"/>
    <w:rsid w:val="00CC761E"/>
    <w:rsid w:val="00CD07EB"/>
    <w:rsid w:val="00CD243D"/>
    <w:rsid w:val="00CD30F0"/>
    <w:rsid w:val="00CD3190"/>
    <w:rsid w:val="00CD5CC2"/>
    <w:rsid w:val="00CD7EFE"/>
    <w:rsid w:val="00CE1AC6"/>
    <w:rsid w:val="00CE1CCF"/>
    <w:rsid w:val="00CE53CE"/>
    <w:rsid w:val="00CE5421"/>
    <w:rsid w:val="00CF0AC2"/>
    <w:rsid w:val="00D01574"/>
    <w:rsid w:val="00D02108"/>
    <w:rsid w:val="00D03F5E"/>
    <w:rsid w:val="00D072F5"/>
    <w:rsid w:val="00D07F6E"/>
    <w:rsid w:val="00D11746"/>
    <w:rsid w:val="00D1369D"/>
    <w:rsid w:val="00D1378B"/>
    <w:rsid w:val="00D14F0B"/>
    <w:rsid w:val="00D20CA5"/>
    <w:rsid w:val="00D22AC8"/>
    <w:rsid w:val="00D27DC3"/>
    <w:rsid w:val="00D27EC6"/>
    <w:rsid w:val="00D33F79"/>
    <w:rsid w:val="00D3412E"/>
    <w:rsid w:val="00D35CC6"/>
    <w:rsid w:val="00D3784B"/>
    <w:rsid w:val="00D37AB5"/>
    <w:rsid w:val="00D40741"/>
    <w:rsid w:val="00D40DDB"/>
    <w:rsid w:val="00D41031"/>
    <w:rsid w:val="00D435C5"/>
    <w:rsid w:val="00D43DC0"/>
    <w:rsid w:val="00D4648B"/>
    <w:rsid w:val="00D51754"/>
    <w:rsid w:val="00D51EFC"/>
    <w:rsid w:val="00D52B1F"/>
    <w:rsid w:val="00D55D11"/>
    <w:rsid w:val="00D57755"/>
    <w:rsid w:val="00D611EC"/>
    <w:rsid w:val="00D62768"/>
    <w:rsid w:val="00D63AB7"/>
    <w:rsid w:val="00D63C94"/>
    <w:rsid w:val="00D64E34"/>
    <w:rsid w:val="00D66A90"/>
    <w:rsid w:val="00D676F4"/>
    <w:rsid w:val="00D700CD"/>
    <w:rsid w:val="00D71892"/>
    <w:rsid w:val="00D74AA5"/>
    <w:rsid w:val="00D75AFA"/>
    <w:rsid w:val="00D76C64"/>
    <w:rsid w:val="00D80DC0"/>
    <w:rsid w:val="00D82702"/>
    <w:rsid w:val="00D96B00"/>
    <w:rsid w:val="00DA0EA6"/>
    <w:rsid w:val="00DA140B"/>
    <w:rsid w:val="00DA1B3F"/>
    <w:rsid w:val="00DA2700"/>
    <w:rsid w:val="00DA5E47"/>
    <w:rsid w:val="00DB03E8"/>
    <w:rsid w:val="00DB07EB"/>
    <w:rsid w:val="00DB0A8E"/>
    <w:rsid w:val="00DB0C54"/>
    <w:rsid w:val="00DB3031"/>
    <w:rsid w:val="00DB4814"/>
    <w:rsid w:val="00DB525F"/>
    <w:rsid w:val="00DB6280"/>
    <w:rsid w:val="00DB6B03"/>
    <w:rsid w:val="00DB7B14"/>
    <w:rsid w:val="00DC1C95"/>
    <w:rsid w:val="00DC3F2A"/>
    <w:rsid w:val="00DC5FD1"/>
    <w:rsid w:val="00DD29DC"/>
    <w:rsid w:val="00DD2D7B"/>
    <w:rsid w:val="00DD2FCC"/>
    <w:rsid w:val="00DD456B"/>
    <w:rsid w:val="00DD595A"/>
    <w:rsid w:val="00DD604F"/>
    <w:rsid w:val="00DD6387"/>
    <w:rsid w:val="00DD6BFC"/>
    <w:rsid w:val="00DE3BF6"/>
    <w:rsid w:val="00DE5F75"/>
    <w:rsid w:val="00DE623F"/>
    <w:rsid w:val="00DF2D0F"/>
    <w:rsid w:val="00DF4951"/>
    <w:rsid w:val="00DF594C"/>
    <w:rsid w:val="00E02DCF"/>
    <w:rsid w:val="00E0490E"/>
    <w:rsid w:val="00E05010"/>
    <w:rsid w:val="00E062EA"/>
    <w:rsid w:val="00E0699A"/>
    <w:rsid w:val="00E06B9D"/>
    <w:rsid w:val="00E10CD6"/>
    <w:rsid w:val="00E12B03"/>
    <w:rsid w:val="00E14FB9"/>
    <w:rsid w:val="00E17B1E"/>
    <w:rsid w:val="00E17E34"/>
    <w:rsid w:val="00E228A8"/>
    <w:rsid w:val="00E23BAC"/>
    <w:rsid w:val="00E3181B"/>
    <w:rsid w:val="00E31908"/>
    <w:rsid w:val="00E36C91"/>
    <w:rsid w:val="00E42EF0"/>
    <w:rsid w:val="00E45AFB"/>
    <w:rsid w:val="00E52841"/>
    <w:rsid w:val="00E547DF"/>
    <w:rsid w:val="00E661F5"/>
    <w:rsid w:val="00E679F4"/>
    <w:rsid w:val="00E70859"/>
    <w:rsid w:val="00E71DA7"/>
    <w:rsid w:val="00E75C12"/>
    <w:rsid w:val="00E75F08"/>
    <w:rsid w:val="00E829FC"/>
    <w:rsid w:val="00E83A0F"/>
    <w:rsid w:val="00E9002B"/>
    <w:rsid w:val="00E9177E"/>
    <w:rsid w:val="00E9211F"/>
    <w:rsid w:val="00E923AB"/>
    <w:rsid w:val="00E949FE"/>
    <w:rsid w:val="00E97480"/>
    <w:rsid w:val="00EA0726"/>
    <w:rsid w:val="00EA346A"/>
    <w:rsid w:val="00EA5E60"/>
    <w:rsid w:val="00EA6892"/>
    <w:rsid w:val="00EB11D6"/>
    <w:rsid w:val="00EB407A"/>
    <w:rsid w:val="00EC3B7D"/>
    <w:rsid w:val="00EC6662"/>
    <w:rsid w:val="00EC7B06"/>
    <w:rsid w:val="00ED1872"/>
    <w:rsid w:val="00ED761C"/>
    <w:rsid w:val="00ED7926"/>
    <w:rsid w:val="00EE1F53"/>
    <w:rsid w:val="00EE2587"/>
    <w:rsid w:val="00EE2B9C"/>
    <w:rsid w:val="00EE37AE"/>
    <w:rsid w:val="00EE3F7E"/>
    <w:rsid w:val="00EE7DFD"/>
    <w:rsid w:val="00EF117C"/>
    <w:rsid w:val="00EF32B5"/>
    <w:rsid w:val="00F0188F"/>
    <w:rsid w:val="00F07AB9"/>
    <w:rsid w:val="00F1266D"/>
    <w:rsid w:val="00F13F68"/>
    <w:rsid w:val="00F149D2"/>
    <w:rsid w:val="00F1583F"/>
    <w:rsid w:val="00F16204"/>
    <w:rsid w:val="00F16FD0"/>
    <w:rsid w:val="00F17CC4"/>
    <w:rsid w:val="00F24019"/>
    <w:rsid w:val="00F402BF"/>
    <w:rsid w:val="00F40E0E"/>
    <w:rsid w:val="00F43ABC"/>
    <w:rsid w:val="00F50CF8"/>
    <w:rsid w:val="00F52302"/>
    <w:rsid w:val="00F534F8"/>
    <w:rsid w:val="00F61628"/>
    <w:rsid w:val="00F62332"/>
    <w:rsid w:val="00F634FB"/>
    <w:rsid w:val="00F67182"/>
    <w:rsid w:val="00F67A88"/>
    <w:rsid w:val="00F70503"/>
    <w:rsid w:val="00F731B4"/>
    <w:rsid w:val="00F763C3"/>
    <w:rsid w:val="00F7690D"/>
    <w:rsid w:val="00F84596"/>
    <w:rsid w:val="00F86B3F"/>
    <w:rsid w:val="00F901A4"/>
    <w:rsid w:val="00F91F94"/>
    <w:rsid w:val="00F926AB"/>
    <w:rsid w:val="00FA1489"/>
    <w:rsid w:val="00FA28AA"/>
    <w:rsid w:val="00FA31D9"/>
    <w:rsid w:val="00FA548F"/>
    <w:rsid w:val="00FA5B3A"/>
    <w:rsid w:val="00FA66EE"/>
    <w:rsid w:val="00FA6F60"/>
    <w:rsid w:val="00FA7FBB"/>
    <w:rsid w:val="00FB1257"/>
    <w:rsid w:val="00FB24B2"/>
    <w:rsid w:val="00FB44C4"/>
    <w:rsid w:val="00FC1C20"/>
    <w:rsid w:val="00FC3357"/>
    <w:rsid w:val="00FD1150"/>
    <w:rsid w:val="00FD2521"/>
    <w:rsid w:val="00FD27D2"/>
    <w:rsid w:val="00FD44BB"/>
    <w:rsid w:val="00FD4861"/>
    <w:rsid w:val="00FD77C4"/>
    <w:rsid w:val="00FE1648"/>
    <w:rsid w:val="00FE17F1"/>
    <w:rsid w:val="00FE5349"/>
    <w:rsid w:val="00FE5C68"/>
    <w:rsid w:val="00FE6066"/>
    <w:rsid w:val="00FE7FED"/>
    <w:rsid w:val="00FF217F"/>
    <w:rsid w:val="00FF2D76"/>
    <w:rsid w:val="00FF4366"/>
    <w:rsid w:val="00FF4940"/>
    <w:rsid w:val="00FF600D"/>
    <w:rsid w:val="00FF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18C1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029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4">
    <w:name w:val="heading 4"/>
    <w:basedOn w:val="Normalny"/>
    <w:link w:val="Nagwek4Znak"/>
    <w:uiPriority w:val="9"/>
    <w:qFormat/>
    <w:rsid w:val="00723224"/>
    <w:pPr>
      <w:spacing w:before="100" w:beforeAutospacing="1" w:after="100" w:afterAutospacing="1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qFormat/>
    <w:rsid w:val="00563751"/>
    <w:pPr>
      <w:widowControl w:val="0"/>
      <w:suppressAutoHyphens/>
      <w:spacing w:before="240" w:after="60"/>
      <w:outlineLvl w:val="4"/>
    </w:pPr>
    <w:rPr>
      <w:rFonts w:eastAsia="Arial Unicode MS"/>
      <w:b/>
      <w:bCs/>
      <w:i/>
      <w:iCs/>
      <w:kern w:val="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218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18C1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F2C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F2C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F2C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F2C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5094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525FD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WW-Lista2">
    <w:name w:val="WW-Lista 2"/>
    <w:basedOn w:val="Normalny"/>
    <w:rsid w:val="00525FD2"/>
    <w:pPr>
      <w:suppressAutoHyphens/>
      <w:ind w:left="566" w:hanging="283"/>
    </w:pPr>
    <w:rPr>
      <w:rFonts w:ascii="Georgia" w:hAnsi="Georgia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5FD2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5FD2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25FD2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5FD2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5FD2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5FD2"/>
    <w:rPr>
      <w:vertAlign w:val="superscript"/>
    </w:rPr>
  </w:style>
  <w:style w:type="paragraph" w:styleId="Tekstpodstawowy">
    <w:name w:val="Body Text"/>
    <w:aliases w:val="wypunktowanie"/>
    <w:basedOn w:val="Normalny"/>
    <w:link w:val="TekstpodstawowyZnak"/>
    <w:rsid w:val="00F50CF8"/>
    <w:pPr>
      <w:spacing w:before="200" w:after="120" w:line="320" w:lineRule="atLeast"/>
    </w:pPr>
    <w:rPr>
      <w:rFonts w:ascii="Arial" w:hAnsi="Arial"/>
      <w:sz w:val="22"/>
      <w:szCs w:val="20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F50CF8"/>
    <w:rPr>
      <w:rFonts w:ascii="Arial" w:eastAsia="Times New Roman" w:hAnsi="Arial"/>
      <w:sz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2A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E2AB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E2ABD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2AB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2ABD"/>
    <w:rPr>
      <w:rFonts w:ascii="Times New Roman" w:eastAsia="Times New Roman" w:hAnsi="Times New Roman"/>
      <w:b/>
      <w:bCs/>
    </w:rPr>
  </w:style>
  <w:style w:type="character" w:styleId="Hipercze">
    <w:name w:val="Hyperlink"/>
    <w:basedOn w:val="Domylnaczcionkaakapitu"/>
    <w:uiPriority w:val="99"/>
    <w:unhideWhenUsed/>
    <w:rsid w:val="00727E75"/>
    <w:rPr>
      <w:color w:val="0000FF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rsid w:val="00723224"/>
    <w:rPr>
      <w:rFonts w:ascii="Times New Roman" w:eastAsia="Times New Roman" w:hAnsi="Times New Roman"/>
      <w:b/>
      <w:bCs/>
      <w:sz w:val="24"/>
      <w:szCs w:val="24"/>
    </w:rPr>
  </w:style>
  <w:style w:type="paragraph" w:styleId="Poprawka">
    <w:name w:val="Revision"/>
    <w:hidden/>
    <w:uiPriority w:val="99"/>
    <w:semiHidden/>
    <w:rsid w:val="004E3289"/>
    <w:rPr>
      <w:rFonts w:ascii="Times New Roman" w:eastAsia="Times New Roman" w:hAnsi="Times New Roman"/>
      <w:sz w:val="24"/>
      <w:szCs w:val="24"/>
    </w:rPr>
  </w:style>
  <w:style w:type="paragraph" w:styleId="NormalnyWeb">
    <w:name w:val="Normal (Web)"/>
    <w:basedOn w:val="Normalny"/>
    <w:link w:val="NormalnyWebZnak"/>
    <w:unhideWhenUsed/>
    <w:rsid w:val="008E15C0"/>
    <w:pPr>
      <w:spacing w:before="100" w:beforeAutospacing="1" w:after="119"/>
    </w:p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C349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C3492"/>
    <w:rPr>
      <w:rFonts w:ascii="Times New Roman" w:eastAsia="Times New Roman" w:hAnsi="Times New Roman"/>
      <w:sz w:val="24"/>
      <w:szCs w:val="24"/>
    </w:rPr>
  </w:style>
  <w:style w:type="paragraph" w:styleId="Zwykytekst">
    <w:name w:val="Plain Text"/>
    <w:basedOn w:val="Normalny"/>
    <w:link w:val="ZwykytekstZnak"/>
    <w:rsid w:val="00CE1CCF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CE1CCF"/>
    <w:rPr>
      <w:rFonts w:ascii="Courier New" w:eastAsia="Times New Roman" w:hAnsi="Courier New"/>
    </w:rPr>
  </w:style>
  <w:style w:type="paragraph" w:customStyle="1" w:styleId="rozdzia">
    <w:name w:val="rozdział"/>
    <w:basedOn w:val="Normalny"/>
    <w:autoRedefine/>
    <w:rsid w:val="00CE1CCF"/>
    <w:rPr>
      <w:rFonts w:ascii="Tahoma" w:hAnsi="Tahoma" w:cs="Tahoma"/>
      <w:b/>
      <w:spacing w:val="8"/>
      <w:sz w:val="18"/>
      <w:szCs w:val="18"/>
    </w:rPr>
  </w:style>
  <w:style w:type="character" w:customStyle="1" w:styleId="Nagwek5Znak">
    <w:name w:val="Nagłówek 5 Znak"/>
    <w:basedOn w:val="Domylnaczcionkaakapitu"/>
    <w:link w:val="Nagwek5"/>
    <w:rsid w:val="00563751"/>
    <w:rPr>
      <w:rFonts w:ascii="Times New Roman" w:eastAsia="Arial Unicode MS" w:hAnsi="Times New Roman"/>
      <w:b/>
      <w:bCs/>
      <w:i/>
      <w:iCs/>
      <w:kern w:val="1"/>
      <w:sz w:val="26"/>
      <w:szCs w:val="26"/>
    </w:rPr>
  </w:style>
  <w:style w:type="character" w:customStyle="1" w:styleId="symbol1">
    <w:name w:val="symbol1"/>
    <w:basedOn w:val="Domylnaczcionkaakapitu"/>
    <w:rsid w:val="00563751"/>
    <w:rPr>
      <w:rFonts w:ascii="Courier New" w:hAnsi="Courier New" w:cs="Courier New" w:hint="default"/>
      <w:b/>
      <w:bCs/>
      <w:sz w:val="21"/>
      <w:szCs w:val="21"/>
    </w:rPr>
  </w:style>
  <w:style w:type="paragraph" w:customStyle="1" w:styleId="Tekstpodstawowy21">
    <w:name w:val="Tekst podstawowy 21"/>
    <w:basedOn w:val="Normalny"/>
    <w:rsid w:val="00211F64"/>
    <w:pPr>
      <w:suppressAutoHyphens/>
    </w:pPr>
    <w:rPr>
      <w:b/>
      <w:bCs/>
      <w:color w:val="000080"/>
      <w:sz w:val="20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4029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ormalnyWebZnak">
    <w:name w:val="Normalny (Web) Znak"/>
    <w:link w:val="NormalnyWeb"/>
    <w:locked/>
    <w:rsid w:val="00E70859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18C1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029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4">
    <w:name w:val="heading 4"/>
    <w:basedOn w:val="Normalny"/>
    <w:link w:val="Nagwek4Znak"/>
    <w:uiPriority w:val="9"/>
    <w:qFormat/>
    <w:rsid w:val="00723224"/>
    <w:pPr>
      <w:spacing w:before="100" w:beforeAutospacing="1" w:after="100" w:afterAutospacing="1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qFormat/>
    <w:rsid w:val="00563751"/>
    <w:pPr>
      <w:widowControl w:val="0"/>
      <w:suppressAutoHyphens/>
      <w:spacing w:before="240" w:after="60"/>
      <w:outlineLvl w:val="4"/>
    </w:pPr>
    <w:rPr>
      <w:rFonts w:eastAsia="Arial Unicode MS"/>
      <w:b/>
      <w:bCs/>
      <w:i/>
      <w:iCs/>
      <w:kern w:val="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218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18C1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F2C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F2C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F2C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F2C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5094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525FD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WW-Lista2">
    <w:name w:val="WW-Lista 2"/>
    <w:basedOn w:val="Normalny"/>
    <w:rsid w:val="00525FD2"/>
    <w:pPr>
      <w:suppressAutoHyphens/>
      <w:ind w:left="566" w:hanging="283"/>
    </w:pPr>
    <w:rPr>
      <w:rFonts w:ascii="Georgia" w:hAnsi="Georgia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5FD2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5FD2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25FD2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5FD2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5FD2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5FD2"/>
    <w:rPr>
      <w:vertAlign w:val="superscript"/>
    </w:rPr>
  </w:style>
  <w:style w:type="paragraph" w:styleId="Tekstpodstawowy">
    <w:name w:val="Body Text"/>
    <w:aliases w:val="wypunktowanie"/>
    <w:basedOn w:val="Normalny"/>
    <w:link w:val="TekstpodstawowyZnak"/>
    <w:rsid w:val="00F50CF8"/>
    <w:pPr>
      <w:spacing w:before="200" w:after="120" w:line="320" w:lineRule="atLeast"/>
    </w:pPr>
    <w:rPr>
      <w:rFonts w:ascii="Arial" w:hAnsi="Arial"/>
      <w:sz w:val="22"/>
      <w:szCs w:val="20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F50CF8"/>
    <w:rPr>
      <w:rFonts w:ascii="Arial" w:eastAsia="Times New Roman" w:hAnsi="Arial"/>
      <w:sz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2A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E2AB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E2ABD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2AB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2ABD"/>
    <w:rPr>
      <w:rFonts w:ascii="Times New Roman" w:eastAsia="Times New Roman" w:hAnsi="Times New Roman"/>
      <w:b/>
      <w:bCs/>
    </w:rPr>
  </w:style>
  <w:style w:type="character" w:styleId="Hipercze">
    <w:name w:val="Hyperlink"/>
    <w:basedOn w:val="Domylnaczcionkaakapitu"/>
    <w:uiPriority w:val="99"/>
    <w:unhideWhenUsed/>
    <w:rsid w:val="00727E75"/>
    <w:rPr>
      <w:color w:val="0000FF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rsid w:val="00723224"/>
    <w:rPr>
      <w:rFonts w:ascii="Times New Roman" w:eastAsia="Times New Roman" w:hAnsi="Times New Roman"/>
      <w:b/>
      <w:bCs/>
      <w:sz w:val="24"/>
      <w:szCs w:val="24"/>
    </w:rPr>
  </w:style>
  <w:style w:type="paragraph" w:styleId="Poprawka">
    <w:name w:val="Revision"/>
    <w:hidden/>
    <w:uiPriority w:val="99"/>
    <w:semiHidden/>
    <w:rsid w:val="004E3289"/>
    <w:rPr>
      <w:rFonts w:ascii="Times New Roman" w:eastAsia="Times New Roman" w:hAnsi="Times New Roman"/>
      <w:sz w:val="24"/>
      <w:szCs w:val="24"/>
    </w:rPr>
  </w:style>
  <w:style w:type="paragraph" w:styleId="NormalnyWeb">
    <w:name w:val="Normal (Web)"/>
    <w:basedOn w:val="Normalny"/>
    <w:link w:val="NormalnyWebZnak"/>
    <w:unhideWhenUsed/>
    <w:rsid w:val="008E15C0"/>
    <w:pPr>
      <w:spacing w:before="100" w:beforeAutospacing="1" w:after="119"/>
    </w:p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C349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C3492"/>
    <w:rPr>
      <w:rFonts w:ascii="Times New Roman" w:eastAsia="Times New Roman" w:hAnsi="Times New Roman"/>
      <w:sz w:val="24"/>
      <w:szCs w:val="24"/>
    </w:rPr>
  </w:style>
  <w:style w:type="paragraph" w:styleId="Zwykytekst">
    <w:name w:val="Plain Text"/>
    <w:basedOn w:val="Normalny"/>
    <w:link w:val="ZwykytekstZnak"/>
    <w:rsid w:val="00CE1CCF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CE1CCF"/>
    <w:rPr>
      <w:rFonts w:ascii="Courier New" w:eastAsia="Times New Roman" w:hAnsi="Courier New"/>
    </w:rPr>
  </w:style>
  <w:style w:type="paragraph" w:customStyle="1" w:styleId="rozdzia">
    <w:name w:val="rozdział"/>
    <w:basedOn w:val="Normalny"/>
    <w:autoRedefine/>
    <w:rsid w:val="00CE1CCF"/>
    <w:rPr>
      <w:rFonts w:ascii="Tahoma" w:hAnsi="Tahoma" w:cs="Tahoma"/>
      <w:b/>
      <w:spacing w:val="8"/>
      <w:sz w:val="18"/>
      <w:szCs w:val="18"/>
    </w:rPr>
  </w:style>
  <w:style w:type="character" w:customStyle="1" w:styleId="Nagwek5Znak">
    <w:name w:val="Nagłówek 5 Znak"/>
    <w:basedOn w:val="Domylnaczcionkaakapitu"/>
    <w:link w:val="Nagwek5"/>
    <w:rsid w:val="00563751"/>
    <w:rPr>
      <w:rFonts w:ascii="Times New Roman" w:eastAsia="Arial Unicode MS" w:hAnsi="Times New Roman"/>
      <w:b/>
      <w:bCs/>
      <w:i/>
      <w:iCs/>
      <w:kern w:val="1"/>
      <w:sz w:val="26"/>
      <w:szCs w:val="26"/>
    </w:rPr>
  </w:style>
  <w:style w:type="character" w:customStyle="1" w:styleId="symbol1">
    <w:name w:val="symbol1"/>
    <w:basedOn w:val="Domylnaczcionkaakapitu"/>
    <w:rsid w:val="00563751"/>
    <w:rPr>
      <w:rFonts w:ascii="Courier New" w:hAnsi="Courier New" w:cs="Courier New" w:hint="default"/>
      <w:b/>
      <w:bCs/>
      <w:sz w:val="21"/>
      <w:szCs w:val="21"/>
    </w:rPr>
  </w:style>
  <w:style w:type="paragraph" w:customStyle="1" w:styleId="Tekstpodstawowy21">
    <w:name w:val="Tekst podstawowy 21"/>
    <w:basedOn w:val="Normalny"/>
    <w:rsid w:val="00211F64"/>
    <w:pPr>
      <w:suppressAutoHyphens/>
    </w:pPr>
    <w:rPr>
      <w:b/>
      <w:bCs/>
      <w:color w:val="000080"/>
      <w:sz w:val="20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4029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ormalnyWebZnak">
    <w:name w:val="Normalny (Web) Znak"/>
    <w:link w:val="NormalnyWeb"/>
    <w:locked/>
    <w:rsid w:val="00E70859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3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38534-D4E1-4406-9179-5CA6A8573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2775</Words>
  <Characters>16656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19393</CharactersWithSpaces>
  <SharedDoc>false</SharedDoc>
  <HLinks>
    <vt:vector size="6" baseType="variant">
      <vt:variant>
        <vt:i4>8257580</vt:i4>
      </vt:variant>
      <vt:variant>
        <vt:i4>0</vt:i4>
      </vt:variant>
      <vt:variant>
        <vt:i4>0</vt:i4>
      </vt:variant>
      <vt:variant>
        <vt:i4>5</vt:i4>
      </vt:variant>
      <vt:variant>
        <vt:lpwstr>http://www.efs.slaskie.pl/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cesarz</dc:creator>
  <cp:lastModifiedBy>Klaudia</cp:lastModifiedBy>
  <cp:revision>5</cp:revision>
  <cp:lastPrinted>2016-12-30T08:10:00Z</cp:lastPrinted>
  <dcterms:created xsi:type="dcterms:W3CDTF">2017-08-21T11:34:00Z</dcterms:created>
  <dcterms:modified xsi:type="dcterms:W3CDTF">2017-08-21T11:36:00Z</dcterms:modified>
</cp:coreProperties>
</file>